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5DDF" w:rsidRPr="00A75DDF" w:rsidRDefault="00A75DDF" w:rsidP="00A75DDF">
      <w:pPr>
        <w:widowControl w:val="0"/>
        <w:spacing w:after="0" w:line="240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ermStart w:id="1975744576" w:edGrp="everyone"/>
      <w:r w:rsidRPr="00A75DDF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УТВЕРЖДАЮ</w:t>
      </w:r>
    </w:p>
    <w:p w:rsidR="00A75DDF" w:rsidRPr="00A75DDF" w:rsidRDefault="00586B08" w:rsidP="00A75DDF">
      <w:pPr>
        <w:widowControl w:val="0"/>
        <w:spacing w:after="0" w:line="240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И. о. руководителя</w:t>
      </w:r>
      <w:r w:rsidR="00A75DDF" w:rsidRPr="00A75D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75DDF" w:rsidRPr="00A75DDF" w:rsidRDefault="00A75DDF" w:rsidP="00A75DDF">
      <w:pPr>
        <w:widowControl w:val="0"/>
        <w:spacing w:after="0" w:line="240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5DDF">
        <w:rPr>
          <w:rFonts w:ascii="Times New Roman" w:eastAsia="Times New Roman" w:hAnsi="Times New Roman" w:cs="Times New Roman"/>
          <w:sz w:val="24"/>
          <w:szCs w:val="24"/>
          <w:lang w:eastAsia="ru-RU"/>
        </w:rPr>
        <w:t>ФГБУ «АМП Каспийского моря»</w:t>
      </w:r>
    </w:p>
    <w:p w:rsidR="00A75DDF" w:rsidRPr="00A75DDF" w:rsidRDefault="00A75DDF" w:rsidP="00A75DDF">
      <w:pPr>
        <w:widowControl w:val="0"/>
        <w:spacing w:after="0" w:line="240" w:lineRule="auto"/>
        <w:ind w:firstLine="510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5D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</w:p>
    <w:p w:rsidR="00A75DDF" w:rsidRPr="00A75DDF" w:rsidRDefault="00A75DDF" w:rsidP="00A75DDF">
      <w:pPr>
        <w:widowControl w:val="0"/>
        <w:spacing w:before="120" w:after="0" w:line="341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5DDF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</w:t>
      </w:r>
      <w:r w:rsidR="00586B08">
        <w:rPr>
          <w:rFonts w:ascii="Times New Roman" w:eastAsia="Times New Roman" w:hAnsi="Times New Roman" w:cs="Times New Roman"/>
          <w:sz w:val="24"/>
          <w:szCs w:val="24"/>
          <w:lang w:eastAsia="ru-RU"/>
        </w:rPr>
        <w:t>Н.А. Ковалев</w:t>
      </w:r>
    </w:p>
    <w:p w:rsidR="00A75DDF" w:rsidRPr="00A75DDF" w:rsidRDefault="00A75DDF" w:rsidP="00A75DDF">
      <w:pPr>
        <w:widowControl w:val="0"/>
        <w:spacing w:before="120" w:after="0" w:line="341" w:lineRule="auto"/>
        <w:ind w:firstLine="5103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5DDF">
        <w:rPr>
          <w:rFonts w:ascii="Times New Roman" w:eastAsia="Times New Roman" w:hAnsi="Times New Roman" w:cs="Times New Roman"/>
          <w:sz w:val="24"/>
          <w:szCs w:val="24"/>
          <w:lang w:eastAsia="ru-RU"/>
        </w:rPr>
        <w:t>“___” _______ 20___ г.</w:t>
      </w:r>
    </w:p>
    <w:permEnd w:id="1975744576"/>
    <w:p w:rsidR="00420695" w:rsidRDefault="00161AB9" w:rsidP="0042069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A49F5">
        <w:rPr>
          <w:rFonts w:ascii="Times New Roman" w:hAnsi="Times New Roman" w:cs="Times New Roman"/>
          <w:b/>
          <w:sz w:val="24"/>
          <w:szCs w:val="24"/>
        </w:rPr>
        <w:t xml:space="preserve">Извещение о </w:t>
      </w:r>
      <w:r w:rsidR="005F449B">
        <w:rPr>
          <w:rFonts w:ascii="Times New Roman" w:hAnsi="Times New Roman" w:cs="Times New Roman"/>
          <w:b/>
          <w:sz w:val="24"/>
          <w:szCs w:val="24"/>
        </w:rPr>
        <w:t xml:space="preserve">проведении </w:t>
      </w:r>
      <w:r w:rsidR="00F23F20">
        <w:rPr>
          <w:rFonts w:ascii="Times New Roman" w:hAnsi="Times New Roman" w:cs="Times New Roman"/>
          <w:b/>
          <w:sz w:val="24"/>
          <w:szCs w:val="24"/>
        </w:rPr>
        <w:t>простой закупк</w:t>
      </w:r>
      <w:r w:rsidR="005F449B">
        <w:rPr>
          <w:rFonts w:ascii="Times New Roman" w:hAnsi="Times New Roman" w:cs="Times New Roman"/>
          <w:b/>
          <w:sz w:val="24"/>
          <w:szCs w:val="24"/>
        </w:rPr>
        <w:t>и</w:t>
      </w:r>
      <w:r w:rsidR="00420695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20695" w:rsidRPr="00CA49F5" w:rsidRDefault="00420695" w:rsidP="0042069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04F3B">
        <w:rPr>
          <w:rFonts w:ascii="Times New Roman" w:hAnsi="Times New Roman" w:cs="Times New Roman"/>
          <w:sz w:val="24"/>
          <w:szCs w:val="24"/>
        </w:rPr>
        <w:t xml:space="preserve">на </w:t>
      </w:r>
      <w:r w:rsidR="00004F3B">
        <w:rPr>
          <w:rFonts w:ascii="Times New Roman" w:hAnsi="Times New Roman" w:cs="Times New Roman"/>
          <w:sz w:val="24"/>
          <w:szCs w:val="24"/>
        </w:rPr>
        <w:t>выполнение  работ</w:t>
      </w:r>
      <w:r w:rsidR="00004F3B" w:rsidRPr="002B5FFB">
        <w:rPr>
          <w:rFonts w:ascii="Times New Roman" w:hAnsi="Times New Roman" w:cs="Times New Roman"/>
          <w:sz w:val="24"/>
          <w:szCs w:val="24"/>
        </w:rPr>
        <w:t xml:space="preserve"> </w:t>
      </w:r>
      <w:r w:rsidR="00004F3B" w:rsidRPr="002B5FFB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модернизации системы видеонаблюдения (инв. №00005796)</w:t>
      </w:r>
      <w:r w:rsidR="00004F3B" w:rsidRPr="002B5FFB">
        <w:rPr>
          <w:rFonts w:ascii="Times New Roman" w:hAnsi="Times New Roman" w:cs="Times New Roman"/>
          <w:sz w:val="24"/>
          <w:szCs w:val="24"/>
        </w:rPr>
        <w:t xml:space="preserve">, </w:t>
      </w:r>
      <w:r w:rsidR="00004F3B">
        <w:rPr>
          <w:rFonts w:ascii="Times New Roman" w:hAnsi="Times New Roman" w:cs="Times New Roman"/>
          <w:sz w:val="24"/>
          <w:szCs w:val="24"/>
        </w:rPr>
        <w:t xml:space="preserve">находящейся </w:t>
      </w:r>
      <w:r w:rsidR="00004F3B" w:rsidRPr="002B5FFB">
        <w:rPr>
          <w:rFonts w:ascii="Times New Roman" w:hAnsi="Times New Roman" w:cs="Times New Roman"/>
          <w:sz w:val="24"/>
          <w:szCs w:val="24"/>
        </w:rPr>
        <w:t xml:space="preserve"> по адресу: Россия, 414016, г. Астрахань, ул. Капитана Краснова, 31 (далее - Работы) в соответствии с утвержденным локальным сметным расчётом </w:t>
      </w:r>
      <w:r w:rsidR="00004F3B">
        <w:rPr>
          <w:rFonts w:ascii="Times New Roman" w:hAnsi="Times New Roman" w:cs="Times New Roman"/>
          <w:sz w:val="24"/>
          <w:szCs w:val="24"/>
        </w:rPr>
        <w:t>№ 1.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369"/>
        <w:gridCol w:w="7052"/>
      </w:tblGrid>
      <w:tr w:rsidR="00161AB9" w:rsidTr="002B100F">
        <w:tc>
          <w:tcPr>
            <w:tcW w:w="3369" w:type="dxa"/>
          </w:tcPr>
          <w:p w:rsidR="00161AB9" w:rsidRPr="00161AB9" w:rsidRDefault="00161AB9" w:rsidP="00161A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1AB9">
              <w:rPr>
                <w:rFonts w:ascii="Times New Roman" w:hAnsi="Times New Roman" w:cs="Times New Roman"/>
                <w:b/>
                <w:sz w:val="24"/>
                <w:szCs w:val="24"/>
              </w:rPr>
              <w:t>Способ закупки</w:t>
            </w:r>
          </w:p>
        </w:tc>
        <w:tc>
          <w:tcPr>
            <w:tcW w:w="7052" w:type="dxa"/>
          </w:tcPr>
          <w:p w:rsidR="00161AB9" w:rsidRDefault="00F23F20" w:rsidP="00387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Простая закупка</w:t>
            </w:r>
          </w:p>
        </w:tc>
      </w:tr>
      <w:tr w:rsidR="00CA646D" w:rsidTr="00233855">
        <w:tc>
          <w:tcPr>
            <w:tcW w:w="10421" w:type="dxa"/>
            <w:gridSpan w:val="2"/>
            <w:shd w:val="clear" w:color="auto" w:fill="C6D9F1" w:themeFill="text2" w:themeFillTint="33"/>
          </w:tcPr>
          <w:p w:rsidR="00CA646D" w:rsidRDefault="00CA646D" w:rsidP="00CA64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Информация о Заказчике</w:t>
            </w:r>
          </w:p>
        </w:tc>
      </w:tr>
      <w:tr w:rsidR="00161AB9" w:rsidTr="002B100F">
        <w:tc>
          <w:tcPr>
            <w:tcW w:w="3369" w:type="dxa"/>
          </w:tcPr>
          <w:p w:rsidR="00161AB9" w:rsidRPr="00387888" w:rsidRDefault="00387888" w:rsidP="00161A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7888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Заказчика</w:t>
            </w:r>
          </w:p>
        </w:tc>
        <w:tc>
          <w:tcPr>
            <w:tcW w:w="7052" w:type="dxa"/>
          </w:tcPr>
          <w:p w:rsidR="00387888" w:rsidRDefault="00387888" w:rsidP="00387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Федеральное государственное бюджетное учреждение «Администрация морских портов Каспийского моря» </w:t>
            </w:r>
          </w:p>
          <w:p w:rsidR="00161AB9" w:rsidRDefault="00387888" w:rsidP="00387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(ФГБУ «АМП Каспийского моря»)</w:t>
            </w:r>
          </w:p>
        </w:tc>
      </w:tr>
      <w:tr w:rsidR="00161AB9" w:rsidTr="002B100F">
        <w:tc>
          <w:tcPr>
            <w:tcW w:w="3369" w:type="dxa"/>
          </w:tcPr>
          <w:p w:rsidR="00161AB9" w:rsidRPr="0091293B" w:rsidRDefault="0091293B" w:rsidP="00161A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293B">
              <w:rPr>
                <w:rFonts w:ascii="Times New Roman" w:hAnsi="Times New Roman" w:cs="Times New Roman"/>
                <w:b/>
                <w:sz w:val="24"/>
                <w:szCs w:val="24"/>
              </w:rPr>
              <w:t>Место нахождения, почтовый адрес Заказчика</w:t>
            </w:r>
          </w:p>
        </w:tc>
        <w:tc>
          <w:tcPr>
            <w:tcW w:w="7052" w:type="dxa"/>
          </w:tcPr>
          <w:p w:rsidR="00161AB9" w:rsidRDefault="0091293B" w:rsidP="006226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Россия, 414016, г. Астрахань, ул. Капитана Краснова, 31</w:t>
            </w:r>
          </w:p>
        </w:tc>
      </w:tr>
      <w:tr w:rsidR="00161AB9" w:rsidTr="002B100F">
        <w:tc>
          <w:tcPr>
            <w:tcW w:w="3369" w:type="dxa"/>
          </w:tcPr>
          <w:p w:rsidR="00161AB9" w:rsidRPr="00982BAE" w:rsidRDefault="00982BAE" w:rsidP="00161A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2BAE">
              <w:rPr>
                <w:rFonts w:ascii="Times New Roman" w:hAnsi="Times New Roman" w:cs="Times New Roman"/>
                <w:b/>
                <w:sz w:val="24"/>
                <w:szCs w:val="24"/>
              </w:rPr>
              <w:t>Адрес электронной почты</w:t>
            </w:r>
          </w:p>
        </w:tc>
        <w:tc>
          <w:tcPr>
            <w:tcW w:w="7052" w:type="dxa"/>
          </w:tcPr>
          <w:p w:rsidR="00161AB9" w:rsidRPr="00982BAE" w:rsidRDefault="00982BAE" w:rsidP="0062268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mail@ampastra.ru</w:t>
            </w:r>
          </w:p>
        </w:tc>
      </w:tr>
      <w:tr w:rsidR="00161AB9" w:rsidTr="002B100F">
        <w:tc>
          <w:tcPr>
            <w:tcW w:w="3369" w:type="dxa"/>
          </w:tcPr>
          <w:p w:rsidR="00161AB9" w:rsidRPr="001B0337" w:rsidRDefault="00622689" w:rsidP="00161A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0337">
              <w:rPr>
                <w:rFonts w:ascii="Times New Roman" w:hAnsi="Times New Roman" w:cs="Times New Roman"/>
                <w:b/>
                <w:sz w:val="24"/>
                <w:szCs w:val="24"/>
              </w:rPr>
              <w:t>Контактный телефон</w:t>
            </w:r>
            <w:r w:rsidR="001B0337">
              <w:rPr>
                <w:rFonts w:ascii="Times New Roman" w:hAnsi="Times New Roman" w:cs="Times New Roman"/>
                <w:b/>
                <w:sz w:val="24"/>
                <w:szCs w:val="24"/>
              </w:rPr>
              <w:t>/факс</w:t>
            </w:r>
          </w:p>
        </w:tc>
        <w:tc>
          <w:tcPr>
            <w:tcW w:w="7052" w:type="dxa"/>
          </w:tcPr>
          <w:p w:rsidR="00161AB9" w:rsidRPr="00622689" w:rsidRDefault="00622689" w:rsidP="00161A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+7 8512 58 45 69</w:t>
            </w:r>
            <w:r w:rsidR="001B0337">
              <w:rPr>
                <w:rFonts w:ascii="Times New Roman" w:hAnsi="Times New Roman" w:cs="Times New Roman"/>
                <w:sz w:val="24"/>
                <w:szCs w:val="24"/>
              </w:rPr>
              <w:t>/ +7 8512 58 45 66</w:t>
            </w:r>
          </w:p>
        </w:tc>
      </w:tr>
      <w:tr w:rsidR="006F10F4" w:rsidTr="009E4256">
        <w:tc>
          <w:tcPr>
            <w:tcW w:w="10421" w:type="dxa"/>
            <w:gridSpan w:val="2"/>
          </w:tcPr>
          <w:p w:rsidR="006F10F4" w:rsidRDefault="006F10F4" w:rsidP="00161A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1AB9" w:rsidTr="002B100F">
        <w:tc>
          <w:tcPr>
            <w:tcW w:w="3369" w:type="dxa"/>
            <w:shd w:val="clear" w:color="auto" w:fill="C6D9F1" w:themeFill="text2" w:themeFillTint="33"/>
          </w:tcPr>
          <w:p w:rsidR="00161AB9" w:rsidRPr="00410A1F" w:rsidRDefault="00410A1F" w:rsidP="00161A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ermStart w:id="2085125378" w:edGrp="everyone" w:colFirst="1" w:colLast="1"/>
            <w:r w:rsidRPr="00410A1F">
              <w:rPr>
                <w:rFonts w:ascii="Times New Roman" w:hAnsi="Times New Roman" w:cs="Times New Roman"/>
                <w:b/>
                <w:sz w:val="24"/>
                <w:szCs w:val="24"/>
              </w:rPr>
              <w:t>Предмет договора</w:t>
            </w:r>
          </w:p>
        </w:tc>
        <w:tc>
          <w:tcPr>
            <w:tcW w:w="7052" w:type="dxa"/>
          </w:tcPr>
          <w:p w:rsidR="00161AB9" w:rsidRDefault="00004F3B" w:rsidP="00004F3B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5FFB">
              <w:rPr>
                <w:rFonts w:ascii="Times New Roman" w:hAnsi="Times New Roman" w:cs="Times New Roman"/>
                <w:sz w:val="24"/>
                <w:szCs w:val="24"/>
              </w:rPr>
              <w:t xml:space="preserve">Заказчик поручает, а Подрядчик  обязуется выполнить работы </w:t>
            </w:r>
            <w:r w:rsidRPr="002B5F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модернизации системы видеонаблюдения (инв. №00005796)</w:t>
            </w:r>
            <w:r w:rsidRPr="002B5FF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находящейся </w:t>
            </w:r>
            <w:r w:rsidRPr="002B5FFB">
              <w:rPr>
                <w:rFonts w:ascii="Times New Roman" w:hAnsi="Times New Roman" w:cs="Times New Roman"/>
                <w:sz w:val="24"/>
                <w:szCs w:val="24"/>
              </w:rPr>
              <w:t xml:space="preserve"> по адресу: Россия, 414016, г. Астрахань, ул. Капитана Краснова, 31 (далее - Работы) в соответствии с утвержденным локальным сметным расчётом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1 </w:t>
            </w:r>
            <w:r w:rsidRPr="002B5FFB">
              <w:rPr>
                <w:rFonts w:ascii="Times New Roman" w:hAnsi="Times New Roman" w:cs="Times New Roman"/>
                <w:sz w:val="24"/>
                <w:szCs w:val="24"/>
              </w:rPr>
              <w:t xml:space="preserve"> (Приложение №1 к настоящему Договору) и сдать результаты Работ «Заказчику», а «Заказчик» обязуется принять результат Работы и оплатить его.</w:t>
            </w:r>
          </w:p>
        </w:tc>
      </w:tr>
      <w:tr w:rsidR="00161AB9" w:rsidTr="002B100F">
        <w:tc>
          <w:tcPr>
            <w:tcW w:w="3369" w:type="dxa"/>
            <w:shd w:val="clear" w:color="auto" w:fill="C6D9F1" w:themeFill="text2" w:themeFillTint="33"/>
          </w:tcPr>
          <w:p w:rsidR="00161AB9" w:rsidRPr="00410A1F" w:rsidRDefault="009E3CAE" w:rsidP="009E3C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ermStart w:id="2007186275" w:edGrp="everyone" w:colFirst="1" w:colLast="1"/>
            <w:permEnd w:id="2085125378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="00410A1F" w:rsidRPr="00410A1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бъем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оказываемых услуг</w:t>
            </w:r>
          </w:p>
        </w:tc>
        <w:tc>
          <w:tcPr>
            <w:tcW w:w="7052" w:type="dxa"/>
          </w:tcPr>
          <w:p w:rsidR="00161AB9" w:rsidRDefault="00424509" w:rsidP="00C606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соответствии с </w:t>
            </w:r>
            <w:r w:rsidR="00C6060C">
              <w:rPr>
                <w:rFonts w:ascii="Times New Roman" w:hAnsi="Times New Roman" w:cs="Times New Roman"/>
                <w:sz w:val="24"/>
                <w:szCs w:val="24"/>
              </w:rPr>
              <w:t xml:space="preserve">проектом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Договор</w:t>
            </w:r>
            <w:r w:rsidR="00C6060C">
              <w:rPr>
                <w:rFonts w:ascii="Times New Roman" w:hAnsi="Times New Roman" w:cs="Times New Roman"/>
                <w:sz w:val="24"/>
                <w:szCs w:val="24"/>
              </w:rPr>
              <w:t>а (П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риложение №</w:t>
            </w:r>
            <w:r w:rsidR="00BE79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6060C">
              <w:rPr>
                <w:rFonts w:ascii="Times New Roman" w:hAnsi="Times New Roman" w:cs="Times New Roman"/>
                <w:sz w:val="24"/>
                <w:szCs w:val="24"/>
              </w:rPr>
              <w:t xml:space="preserve"> к Документации о простой закупке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permEnd w:id="2007186275"/>
      <w:tr w:rsidR="00161AB9" w:rsidTr="002B100F">
        <w:tc>
          <w:tcPr>
            <w:tcW w:w="3369" w:type="dxa"/>
            <w:shd w:val="clear" w:color="auto" w:fill="C6D9F1" w:themeFill="text2" w:themeFillTint="33"/>
          </w:tcPr>
          <w:p w:rsidR="00161AB9" w:rsidRPr="00E15264" w:rsidRDefault="00E15264" w:rsidP="00B74F9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526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Место </w:t>
            </w:r>
            <w:r w:rsidR="00B74F9C">
              <w:rPr>
                <w:rFonts w:ascii="Times New Roman" w:hAnsi="Times New Roman" w:cs="Times New Roman"/>
                <w:b/>
                <w:sz w:val="24"/>
                <w:szCs w:val="24"/>
              </w:rPr>
              <w:t>оказания услуг</w:t>
            </w:r>
          </w:p>
        </w:tc>
        <w:tc>
          <w:tcPr>
            <w:tcW w:w="7052" w:type="dxa"/>
          </w:tcPr>
          <w:p w:rsidR="00556F3D" w:rsidRDefault="00556F3D" w:rsidP="00556F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465C">
              <w:rPr>
                <w:rFonts w:ascii="Times New Roman" w:hAnsi="Times New Roman" w:cs="Times New Roman"/>
                <w:sz w:val="24"/>
                <w:szCs w:val="24"/>
              </w:rPr>
              <w:t>В соответствии с условиями проекта Договора, прилагаемого к настоящей Документации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(Приложение № </w:t>
            </w:r>
            <w:r w:rsidR="00BE79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7A129A">
              <w:rPr>
                <w:rFonts w:ascii="Times New Roman" w:hAnsi="Times New Roman" w:cs="Times New Roman"/>
                <w:sz w:val="24"/>
                <w:szCs w:val="24"/>
              </w:rPr>
              <w:t xml:space="preserve"> к Документации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простой</w:t>
            </w:r>
            <w:r w:rsidRPr="007A129A">
              <w:rPr>
                <w:rFonts w:ascii="Times New Roman" w:hAnsi="Times New Roman" w:cs="Times New Roman"/>
                <w:sz w:val="24"/>
                <w:szCs w:val="24"/>
              </w:rPr>
              <w:t xml:space="preserve"> закупке)</w:t>
            </w:r>
          </w:p>
          <w:p w:rsidR="00161AB9" w:rsidRDefault="00161AB9" w:rsidP="00161A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0258" w:rsidTr="009E4256">
        <w:tc>
          <w:tcPr>
            <w:tcW w:w="10421" w:type="dxa"/>
            <w:gridSpan w:val="2"/>
          </w:tcPr>
          <w:p w:rsidR="00420258" w:rsidRDefault="00420258" w:rsidP="00161A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0258" w:rsidTr="002B100F">
        <w:tc>
          <w:tcPr>
            <w:tcW w:w="3369" w:type="dxa"/>
            <w:shd w:val="clear" w:color="auto" w:fill="C6D9F1" w:themeFill="text2" w:themeFillTint="33"/>
          </w:tcPr>
          <w:p w:rsidR="00420258" w:rsidRPr="00972101" w:rsidRDefault="00972101" w:rsidP="00161A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ermStart w:id="1974693721" w:edGrp="everyone" w:colFirst="1" w:colLast="1"/>
            <w:r w:rsidRPr="00972101">
              <w:rPr>
                <w:rFonts w:ascii="Times New Roman" w:hAnsi="Times New Roman" w:cs="Times New Roman"/>
                <w:b/>
                <w:sz w:val="24"/>
                <w:szCs w:val="24"/>
              </w:rPr>
              <w:t>Сведения о начальной (максимальной) цене договора (цене лота)</w:t>
            </w:r>
          </w:p>
        </w:tc>
        <w:tc>
          <w:tcPr>
            <w:tcW w:w="7052" w:type="dxa"/>
          </w:tcPr>
          <w:p w:rsidR="00420258" w:rsidRPr="00004F3B" w:rsidRDefault="00004F3B" w:rsidP="00004F3B">
            <w:pPr>
              <w:pStyle w:val="af3"/>
              <w:ind w:firstLine="0"/>
              <w:rPr>
                <w:rFonts w:eastAsia="MS Mincho"/>
                <w:b/>
              </w:rPr>
            </w:pPr>
            <w:r w:rsidRPr="002B5FFB">
              <w:t>128 345 (Сто двадцать восемь тысяч триста сорок пять) рублей  56 копеек</w:t>
            </w:r>
            <w:r>
              <w:t>. НДС не облагается</w:t>
            </w:r>
          </w:p>
        </w:tc>
      </w:tr>
      <w:tr w:rsidR="00420258" w:rsidTr="002B100F">
        <w:tc>
          <w:tcPr>
            <w:tcW w:w="3369" w:type="dxa"/>
          </w:tcPr>
          <w:p w:rsidR="00420258" w:rsidRPr="005F449B" w:rsidRDefault="005F449B" w:rsidP="00161A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ermStart w:id="1514420329" w:edGrp="everyone" w:colFirst="1" w:colLast="1"/>
            <w:permEnd w:id="1974693721"/>
            <w:r w:rsidRPr="005F449B">
              <w:rPr>
                <w:rFonts w:ascii="Times New Roman" w:hAnsi="Times New Roman" w:cs="Times New Roman"/>
                <w:b/>
                <w:sz w:val="24"/>
                <w:szCs w:val="24"/>
              </w:rPr>
              <w:t>Порядок формирования цены договора</w:t>
            </w:r>
          </w:p>
        </w:tc>
        <w:tc>
          <w:tcPr>
            <w:tcW w:w="7052" w:type="dxa"/>
          </w:tcPr>
          <w:p w:rsidR="00420258" w:rsidRDefault="00004F3B" w:rsidP="00161A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B58">
              <w:rPr>
                <w:rFonts w:ascii="Times New Roman" w:hAnsi="Times New Roman" w:cs="Times New Roman"/>
                <w:sz w:val="24"/>
                <w:szCs w:val="24"/>
              </w:rPr>
              <w:t xml:space="preserve">Цена договора включает </w:t>
            </w:r>
            <w:r w:rsidRPr="00D16B58">
              <w:rPr>
                <w:rFonts w:ascii="Times New Roman" w:hAnsi="Times New Roman"/>
                <w:sz w:val="24"/>
                <w:szCs w:val="24"/>
              </w:rPr>
              <w:t xml:space="preserve">в себя стоимость выполнения работ, уплату </w:t>
            </w:r>
            <w:r w:rsidRPr="00D16B58">
              <w:rPr>
                <w:rFonts w:ascii="Times New Roman" w:hAnsi="Times New Roman" w:cs="Times New Roman"/>
                <w:sz w:val="24"/>
                <w:szCs w:val="24"/>
              </w:rPr>
              <w:t xml:space="preserve"> налогов, пошлин, сборов и других обязательных платежей, предусмотренных законодательством Российской Федерации, а так же все расходы, которые оплачивает Подрядчик для выполнения условий настоящего договора</w:t>
            </w:r>
          </w:p>
        </w:tc>
      </w:tr>
      <w:permEnd w:id="1514420329"/>
      <w:tr w:rsidR="00420258" w:rsidTr="002B100F">
        <w:tc>
          <w:tcPr>
            <w:tcW w:w="3369" w:type="dxa"/>
          </w:tcPr>
          <w:p w:rsidR="00420258" w:rsidRPr="00302C7D" w:rsidRDefault="006540B8" w:rsidP="00161A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2C7D">
              <w:rPr>
                <w:rFonts w:ascii="Times New Roman" w:hAnsi="Times New Roman" w:cs="Times New Roman"/>
                <w:b/>
                <w:sz w:val="24"/>
                <w:szCs w:val="24"/>
              </w:rPr>
              <w:t>Срок предоставления документации о закупке</w:t>
            </w:r>
          </w:p>
        </w:tc>
        <w:tc>
          <w:tcPr>
            <w:tcW w:w="7052" w:type="dxa"/>
          </w:tcPr>
          <w:p w:rsidR="00420258" w:rsidRDefault="000404F1" w:rsidP="00161A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Документация не предоставляется</w:t>
            </w:r>
          </w:p>
        </w:tc>
      </w:tr>
      <w:tr w:rsidR="00972101" w:rsidTr="002B100F">
        <w:tc>
          <w:tcPr>
            <w:tcW w:w="3369" w:type="dxa"/>
          </w:tcPr>
          <w:p w:rsidR="00972101" w:rsidRPr="00302C7D" w:rsidRDefault="006540B8" w:rsidP="00161A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2C7D">
              <w:rPr>
                <w:rFonts w:ascii="Times New Roman" w:hAnsi="Times New Roman" w:cs="Times New Roman"/>
                <w:b/>
                <w:sz w:val="24"/>
                <w:szCs w:val="24"/>
              </w:rPr>
              <w:t>Место предоставления документации о закупке</w:t>
            </w:r>
          </w:p>
        </w:tc>
        <w:tc>
          <w:tcPr>
            <w:tcW w:w="7052" w:type="dxa"/>
          </w:tcPr>
          <w:p w:rsidR="00972101" w:rsidRDefault="000404F1" w:rsidP="00161A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Документация не предоставляется</w:t>
            </w:r>
          </w:p>
        </w:tc>
      </w:tr>
      <w:tr w:rsidR="00972101" w:rsidTr="002B100F">
        <w:tc>
          <w:tcPr>
            <w:tcW w:w="3369" w:type="dxa"/>
          </w:tcPr>
          <w:p w:rsidR="00972101" w:rsidRPr="00302C7D" w:rsidRDefault="006540B8" w:rsidP="00161A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2C7D">
              <w:rPr>
                <w:rFonts w:ascii="Times New Roman" w:hAnsi="Times New Roman" w:cs="Times New Roman"/>
                <w:b/>
                <w:sz w:val="24"/>
                <w:szCs w:val="24"/>
              </w:rPr>
              <w:t>Порядок предоставления документации о закупке</w:t>
            </w:r>
          </w:p>
        </w:tc>
        <w:tc>
          <w:tcPr>
            <w:tcW w:w="7052" w:type="dxa"/>
          </w:tcPr>
          <w:p w:rsidR="00972101" w:rsidRDefault="000404F1" w:rsidP="00161A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Документация не предоставляется</w:t>
            </w:r>
          </w:p>
        </w:tc>
      </w:tr>
      <w:tr w:rsidR="00972101" w:rsidTr="002B100F">
        <w:tc>
          <w:tcPr>
            <w:tcW w:w="3369" w:type="dxa"/>
          </w:tcPr>
          <w:p w:rsidR="00972101" w:rsidRPr="00655557" w:rsidRDefault="00655557" w:rsidP="00161A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5557">
              <w:rPr>
                <w:rFonts w:ascii="Times New Roman" w:hAnsi="Times New Roman" w:cs="Times New Roman"/>
                <w:b/>
                <w:sz w:val="24"/>
                <w:szCs w:val="24"/>
              </w:rPr>
              <w:t>Размер, порядок и сроки внесения платы за предоставление документации</w:t>
            </w:r>
          </w:p>
        </w:tc>
        <w:tc>
          <w:tcPr>
            <w:tcW w:w="7052" w:type="dxa"/>
          </w:tcPr>
          <w:p w:rsidR="00972101" w:rsidRDefault="00655557" w:rsidP="00161A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Плата не установлена</w:t>
            </w:r>
          </w:p>
        </w:tc>
      </w:tr>
      <w:tr w:rsidR="00972101" w:rsidTr="002B100F">
        <w:tc>
          <w:tcPr>
            <w:tcW w:w="3369" w:type="dxa"/>
          </w:tcPr>
          <w:p w:rsidR="00972101" w:rsidRDefault="00972101" w:rsidP="00161A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2" w:type="dxa"/>
          </w:tcPr>
          <w:p w:rsidR="00972101" w:rsidRDefault="00972101" w:rsidP="00161A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0052" w:rsidTr="002B100F">
        <w:tc>
          <w:tcPr>
            <w:tcW w:w="3369" w:type="dxa"/>
          </w:tcPr>
          <w:p w:rsidR="003A0052" w:rsidRPr="003A0052" w:rsidRDefault="003A0052" w:rsidP="00161A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005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Место и дата рассмотрения предложений участников закупки и подведения итогов закупки</w:t>
            </w:r>
          </w:p>
        </w:tc>
        <w:tc>
          <w:tcPr>
            <w:tcW w:w="7052" w:type="dxa"/>
          </w:tcPr>
          <w:p w:rsidR="003A0052" w:rsidRDefault="00BE793F" w:rsidP="00161A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установлено.</w:t>
            </w:r>
          </w:p>
        </w:tc>
      </w:tr>
      <w:tr w:rsidR="003A0052" w:rsidTr="002B100F">
        <w:tc>
          <w:tcPr>
            <w:tcW w:w="3369" w:type="dxa"/>
          </w:tcPr>
          <w:p w:rsidR="003A0052" w:rsidRDefault="003A0052" w:rsidP="00161A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2" w:type="dxa"/>
          </w:tcPr>
          <w:p w:rsidR="003A0052" w:rsidRDefault="003A0052" w:rsidP="00161A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0052" w:rsidTr="002B100F">
        <w:tc>
          <w:tcPr>
            <w:tcW w:w="3369" w:type="dxa"/>
          </w:tcPr>
          <w:p w:rsidR="003A0052" w:rsidRPr="003A0052" w:rsidRDefault="003A0052" w:rsidP="00161A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0052">
              <w:rPr>
                <w:rFonts w:ascii="Times New Roman" w:hAnsi="Times New Roman" w:cs="Times New Roman"/>
                <w:b/>
                <w:sz w:val="24"/>
                <w:szCs w:val="24"/>
              </w:rPr>
              <w:t>Способ (способы) обеспечения заявки, размер обеспечения заявки на участие в закупке</w:t>
            </w:r>
          </w:p>
        </w:tc>
        <w:tc>
          <w:tcPr>
            <w:tcW w:w="7052" w:type="dxa"/>
          </w:tcPr>
          <w:p w:rsidR="003A0052" w:rsidRDefault="009E3CAE" w:rsidP="00161A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Обеспечение не установлено.</w:t>
            </w:r>
          </w:p>
        </w:tc>
      </w:tr>
      <w:tr w:rsidR="003A0052" w:rsidTr="002B100F">
        <w:tc>
          <w:tcPr>
            <w:tcW w:w="3369" w:type="dxa"/>
          </w:tcPr>
          <w:p w:rsidR="003A0052" w:rsidRDefault="003A0052" w:rsidP="00161A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2" w:type="dxa"/>
          </w:tcPr>
          <w:p w:rsidR="003A0052" w:rsidRDefault="003A0052" w:rsidP="00161A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0052" w:rsidTr="002B100F">
        <w:tc>
          <w:tcPr>
            <w:tcW w:w="3369" w:type="dxa"/>
          </w:tcPr>
          <w:p w:rsidR="003A0052" w:rsidRPr="003423BD" w:rsidRDefault="008E5625" w:rsidP="00161A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Размер обеспечения исполнения договора, срок и порядок его предоставления, требования к такому обеспечению, условия удержания обеспечения.</w:t>
            </w:r>
          </w:p>
        </w:tc>
        <w:tc>
          <w:tcPr>
            <w:tcW w:w="7052" w:type="dxa"/>
          </w:tcPr>
          <w:p w:rsidR="003A0052" w:rsidRDefault="009E3CAE" w:rsidP="00161A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Обеспечение не установлено.</w:t>
            </w:r>
          </w:p>
        </w:tc>
      </w:tr>
    </w:tbl>
    <w:p w:rsidR="00A75DDF" w:rsidRDefault="00A75DDF" w:rsidP="00837C37">
      <w:pPr>
        <w:widowControl w:val="0"/>
        <w:spacing w:after="0" w:line="240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5DDF" w:rsidRDefault="00A75DDF" w:rsidP="00837C37">
      <w:pPr>
        <w:widowControl w:val="0"/>
        <w:spacing w:after="0" w:line="240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5DDF" w:rsidRDefault="00A75DDF" w:rsidP="00837C37">
      <w:pPr>
        <w:widowControl w:val="0"/>
        <w:spacing w:after="0" w:line="240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5DDF" w:rsidRDefault="00A75DDF" w:rsidP="00837C37">
      <w:pPr>
        <w:widowControl w:val="0"/>
        <w:spacing w:after="0" w:line="240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5DDF" w:rsidRDefault="00A75DDF" w:rsidP="00837C37">
      <w:pPr>
        <w:widowControl w:val="0"/>
        <w:spacing w:after="0" w:line="240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5DDF" w:rsidRDefault="00A75DDF" w:rsidP="00837C37">
      <w:pPr>
        <w:widowControl w:val="0"/>
        <w:spacing w:after="0" w:line="240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5DDF" w:rsidRDefault="00A75DDF" w:rsidP="00837C37">
      <w:pPr>
        <w:widowControl w:val="0"/>
        <w:spacing w:after="0" w:line="240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5DDF" w:rsidRDefault="00A75DDF" w:rsidP="00837C37">
      <w:pPr>
        <w:widowControl w:val="0"/>
        <w:spacing w:after="0" w:line="240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5DDF" w:rsidRDefault="00A75DDF" w:rsidP="00837C37">
      <w:pPr>
        <w:widowControl w:val="0"/>
        <w:spacing w:after="0" w:line="240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5DDF" w:rsidRDefault="00A75DDF" w:rsidP="00837C37">
      <w:pPr>
        <w:widowControl w:val="0"/>
        <w:spacing w:after="0" w:line="240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5DDF" w:rsidRDefault="00A75DDF" w:rsidP="00837C37">
      <w:pPr>
        <w:widowControl w:val="0"/>
        <w:spacing w:after="0" w:line="240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5DDF" w:rsidRDefault="00A75DDF" w:rsidP="00837C37">
      <w:pPr>
        <w:widowControl w:val="0"/>
        <w:spacing w:after="0" w:line="240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5DDF" w:rsidRDefault="00A75DDF" w:rsidP="00837C37">
      <w:pPr>
        <w:widowControl w:val="0"/>
        <w:spacing w:after="0" w:line="240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5DDF" w:rsidRDefault="00A75DDF" w:rsidP="00837C37">
      <w:pPr>
        <w:widowControl w:val="0"/>
        <w:spacing w:after="0" w:line="240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5DDF" w:rsidRDefault="00A75DDF" w:rsidP="00837C37">
      <w:pPr>
        <w:widowControl w:val="0"/>
        <w:spacing w:after="0" w:line="240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5DDF" w:rsidRDefault="00A75DDF" w:rsidP="00837C37">
      <w:pPr>
        <w:widowControl w:val="0"/>
        <w:spacing w:after="0" w:line="240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5DDF" w:rsidRDefault="00A75DDF" w:rsidP="00837C37">
      <w:pPr>
        <w:widowControl w:val="0"/>
        <w:spacing w:after="0" w:line="240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5DDF" w:rsidRDefault="00A75DDF" w:rsidP="00837C37">
      <w:pPr>
        <w:widowControl w:val="0"/>
        <w:spacing w:after="0" w:line="240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5DDF" w:rsidRDefault="00A75DDF" w:rsidP="00837C37">
      <w:pPr>
        <w:widowControl w:val="0"/>
        <w:spacing w:after="0" w:line="240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5DDF" w:rsidRDefault="00A75DDF" w:rsidP="00837C37">
      <w:pPr>
        <w:widowControl w:val="0"/>
        <w:spacing w:after="0" w:line="240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5DDF" w:rsidRDefault="00A75DDF" w:rsidP="00837C37">
      <w:pPr>
        <w:widowControl w:val="0"/>
        <w:spacing w:after="0" w:line="240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5DDF" w:rsidRDefault="00A75DDF" w:rsidP="00837C37">
      <w:pPr>
        <w:widowControl w:val="0"/>
        <w:spacing w:after="0" w:line="240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5DDF" w:rsidRDefault="00A75DDF" w:rsidP="00837C37">
      <w:pPr>
        <w:widowControl w:val="0"/>
        <w:spacing w:after="0" w:line="240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5DDF" w:rsidRDefault="00A75DDF" w:rsidP="00837C37">
      <w:pPr>
        <w:widowControl w:val="0"/>
        <w:spacing w:after="0" w:line="240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5DDF" w:rsidRDefault="00A75DDF" w:rsidP="00837C37">
      <w:pPr>
        <w:widowControl w:val="0"/>
        <w:spacing w:after="0" w:line="240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5DDF" w:rsidRDefault="00A75DDF" w:rsidP="00837C37">
      <w:pPr>
        <w:widowControl w:val="0"/>
        <w:spacing w:after="0" w:line="240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5DDF" w:rsidRDefault="00A75DDF" w:rsidP="00837C37">
      <w:pPr>
        <w:widowControl w:val="0"/>
        <w:spacing w:after="0" w:line="240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5DDF" w:rsidRDefault="00A75DDF" w:rsidP="00837C37">
      <w:pPr>
        <w:widowControl w:val="0"/>
        <w:spacing w:after="0" w:line="240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5DDF" w:rsidRDefault="00A75DDF" w:rsidP="00837C37">
      <w:pPr>
        <w:widowControl w:val="0"/>
        <w:spacing w:after="0" w:line="240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5DDF" w:rsidRDefault="00A75DDF" w:rsidP="00837C37">
      <w:pPr>
        <w:widowControl w:val="0"/>
        <w:spacing w:after="0" w:line="240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5DDF" w:rsidRDefault="00A75DDF" w:rsidP="00837C37">
      <w:pPr>
        <w:widowControl w:val="0"/>
        <w:spacing w:after="0" w:line="240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5DDF" w:rsidRDefault="00A75DDF" w:rsidP="00837C37">
      <w:pPr>
        <w:widowControl w:val="0"/>
        <w:spacing w:after="0" w:line="240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2CB1" w:rsidRDefault="00BC2CB1" w:rsidP="00837C37">
      <w:pPr>
        <w:widowControl w:val="0"/>
        <w:spacing w:after="0" w:line="240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2CB1" w:rsidRDefault="00BC2CB1" w:rsidP="00837C37">
      <w:pPr>
        <w:widowControl w:val="0"/>
        <w:spacing w:after="0" w:line="240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2CB1" w:rsidRDefault="00BC2CB1" w:rsidP="00837C37">
      <w:pPr>
        <w:widowControl w:val="0"/>
        <w:spacing w:after="0" w:line="240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793F" w:rsidRDefault="00BE793F" w:rsidP="00837C37">
      <w:pPr>
        <w:widowControl w:val="0"/>
        <w:spacing w:after="0" w:line="240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5DDF" w:rsidRDefault="00A75DDF" w:rsidP="00837C37">
      <w:pPr>
        <w:widowControl w:val="0"/>
        <w:spacing w:after="0" w:line="240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5DDF" w:rsidRDefault="00A75DDF" w:rsidP="00837C37">
      <w:pPr>
        <w:widowControl w:val="0"/>
        <w:spacing w:after="0" w:line="240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5DDF" w:rsidRDefault="00A75DDF" w:rsidP="00837C37">
      <w:pPr>
        <w:widowControl w:val="0"/>
        <w:spacing w:after="0" w:line="240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5DDF" w:rsidRDefault="00A75DDF" w:rsidP="00837C37">
      <w:pPr>
        <w:widowControl w:val="0"/>
        <w:spacing w:after="0" w:line="240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7C37" w:rsidRPr="00A75DDF" w:rsidRDefault="00837C37" w:rsidP="00837C37">
      <w:pPr>
        <w:widowControl w:val="0"/>
        <w:spacing w:after="0" w:line="240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5DDF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УТВЕРЖДАЮ</w:t>
      </w:r>
    </w:p>
    <w:p w:rsidR="00837C37" w:rsidRPr="00A75DDF" w:rsidRDefault="00586B08" w:rsidP="00837C37">
      <w:pPr>
        <w:widowControl w:val="0"/>
        <w:spacing w:after="0" w:line="240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И. о. р</w:t>
      </w:r>
      <w:r w:rsidR="00837C37" w:rsidRPr="00A75DDF">
        <w:rPr>
          <w:rFonts w:ascii="Times New Roman" w:eastAsia="Times New Roman" w:hAnsi="Times New Roman" w:cs="Times New Roman"/>
          <w:sz w:val="24"/>
          <w:szCs w:val="24"/>
          <w:lang w:eastAsia="ru-RU"/>
        </w:rPr>
        <w:t>уководител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</w:p>
    <w:p w:rsidR="00837C37" w:rsidRPr="00A75DDF" w:rsidRDefault="00837C37" w:rsidP="00837C37">
      <w:pPr>
        <w:widowControl w:val="0"/>
        <w:spacing w:after="0" w:line="240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5DDF">
        <w:rPr>
          <w:rFonts w:ascii="Times New Roman" w:eastAsia="Times New Roman" w:hAnsi="Times New Roman" w:cs="Times New Roman"/>
          <w:sz w:val="24"/>
          <w:szCs w:val="24"/>
          <w:lang w:eastAsia="ru-RU"/>
        </w:rPr>
        <w:t>ФГБУ «АМП Каспийского моря»</w:t>
      </w:r>
    </w:p>
    <w:p w:rsidR="00837C37" w:rsidRPr="00A75DDF" w:rsidRDefault="00837C37" w:rsidP="00837C37">
      <w:pPr>
        <w:widowControl w:val="0"/>
        <w:spacing w:after="0" w:line="240" w:lineRule="auto"/>
        <w:ind w:firstLine="510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5D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</w:p>
    <w:p w:rsidR="00837C37" w:rsidRPr="00A75DDF" w:rsidRDefault="00837C37" w:rsidP="00837C37">
      <w:pPr>
        <w:widowControl w:val="0"/>
        <w:spacing w:before="120" w:after="0" w:line="341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ermStart w:id="1381120459" w:edGrp="everyone"/>
      <w:r w:rsidRPr="00A75DDF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</w:t>
      </w:r>
      <w:r w:rsidR="00586B08">
        <w:rPr>
          <w:rFonts w:ascii="Times New Roman" w:eastAsia="Times New Roman" w:hAnsi="Times New Roman" w:cs="Times New Roman"/>
          <w:sz w:val="24"/>
          <w:szCs w:val="24"/>
          <w:lang w:eastAsia="ru-RU"/>
        </w:rPr>
        <w:t>Н.А. Ковалев</w:t>
      </w:r>
    </w:p>
    <w:p w:rsidR="00837C37" w:rsidRPr="00A75DDF" w:rsidRDefault="00837C37" w:rsidP="00837C37">
      <w:pPr>
        <w:widowControl w:val="0"/>
        <w:spacing w:before="120" w:after="0" w:line="341" w:lineRule="auto"/>
        <w:ind w:firstLine="5103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5DDF">
        <w:rPr>
          <w:rFonts w:ascii="Times New Roman" w:eastAsia="Times New Roman" w:hAnsi="Times New Roman" w:cs="Times New Roman"/>
          <w:sz w:val="24"/>
          <w:szCs w:val="24"/>
          <w:lang w:eastAsia="ru-RU"/>
        </w:rPr>
        <w:t>“___” _______ 20___ г.</w:t>
      </w:r>
    </w:p>
    <w:permEnd w:id="1381120459"/>
    <w:p w:rsidR="00BD3BD2" w:rsidRDefault="00BD3BD2" w:rsidP="000E31F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E31F9" w:rsidRDefault="00753260" w:rsidP="000E31F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E2EA0">
        <w:rPr>
          <w:rFonts w:ascii="Times New Roman" w:hAnsi="Times New Roman" w:cs="Times New Roman"/>
          <w:b/>
          <w:sz w:val="24"/>
          <w:szCs w:val="24"/>
        </w:rPr>
        <w:t xml:space="preserve">Документация о </w:t>
      </w:r>
      <w:r w:rsidR="00F23F20">
        <w:rPr>
          <w:rFonts w:ascii="Times New Roman" w:hAnsi="Times New Roman" w:cs="Times New Roman"/>
          <w:b/>
          <w:sz w:val="24"/>
          <w:szCs w:val="24"/>
        </w:rPr>
        <w:t>простой закупк</w:t>
      </w:r>
      <w:r w:rsidR="0004102E">
        <w:rPr>
          <w:rFonts w:ascii="Times New Roman" w:hAnsi="Times New Roman" w:cs="Times New Roman"/>
          <w:b/>
          <w:sz w:val="24"/>
          <w:szCs w:val="24"/>
        </w:rPr>
        <w:t>е</w:t>
      </w:r>
    </w:p>
    <w:p w:rsidR="000E31F9" w:rsidRDefault="000E31F9" w:rsidP="000E31F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D3BD2" w:rsidRDefault="000E31F9" w:rsidP="000E31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D715F8" w:rsidRPr="00D715F8">
        <w:rPr>
          <w:rFonts w:ascii="Times New Roman" w:hAnsi="Times New Roman" w:cs="Times New Roman"/>
          <w:sz w:val="24"/>
          <w:szCs w:val="24"/>
        </w:rPr>
        <w:t>Настоящая Документация информирует о заключении договора и не предназна</w:t>
      </w:r>
      <w:r w:rsidR="00B475E3">
        <w:rPr>
          <w:rFonts w:ascii="Times New Roman" w:hAnsi="Times New Roman" w:cs="Times New Roman"/>
          <w:sz w:val="24"/>
          <w:szCs w:val="24"/>
        </w:rPr>
        <w:t>чен</w:t>
      </w:r>
      <w:r w:rsidR="0004102E">
        <w:rPr>
          <w:rFonts w:ascii="Times New Roman" w:hAnsi="Times New Roman" w:cs="Times New Roman"/>
          <w:sz w:val="24"/>
          <w:szCs w:val="24"/>
        </w:rPr>
        <w:t>а</w:t>
      </w:r>
      <w:r w:rsidR="00B475E3">
        <w:rPr>
          <w:rFonts w:ascii="Times New Roman" w:hAnsi="Times New Roman" w:cs="Times New Roman"/>
          <w:sz w:val="24"/>
          <w:szCs w:val="24"/>
        </w:rPr>
        <w:t xml:space="preserve"> для приглашения поставщиков</w:t>
      </w:r>
      <w:r w:rsidR="00D715F8" w:rsidRPr="00D715F8">
        <w:rPr>
          <w:rFonts w:ascii="Times New Roman" w:hAnsi="Times New Roman" w:cs="Times New Roman"/>
          <w:sz w:val="24"/>
          <w:szCs w:val="24"/>
        </w:rPr>
        <w:t xml:space="preserve"> (исполнителей, подрядчиков) подавать </w:t>
      </w:r>
      <w:r w:rsidR="00C6060C">
        <w:rPr>
          <w:rFonts w:ascii="Times New Roman" w:hAnsi="Times New Roman" w:cs="Times New Roman"/>
          <w:sz w:val="24"/>
          <w:szCs w:val="24"/>
        </w:rPr>
        <w:t>Заявки</w:t>
      </w:r>
      <w:r w:rsidR="00D715F8" w:rsidRPr="00D715F8">
        <w:rPr>
          <w:rFonts w:ascii="Times New Roman" w:hAnsi="Times New Roman" w:cs="Times New Roman"/>
          <w:sz w:val="24"/>
          <w:szCs w:val="24"/>
        </w:rPr>
        <w:t xml:space="preserve"> на участие в </w:t>
      </w:r>
      <w:r w:rsidR="00F23F20">
        <w:rPr>
          <w:rFonts w:ascii="Times New Roman" w:hAnsi="Times New Roman" w:cs="Times New Roman"/>
          <w:sz w:val="24"/>
          <w:szCs w:val="24"/>
        </w:rPr>
        <w:t xml:space="preserve">простой </w:t>
      </w:r>
      <w:r w:rsidR="00D715F8" w:rsidRPr="00D715F8">
        <w:rPr>
          <w:rFonts w:ascii="Times New Roman" w:hAnsi="Times New Roman" w:cs="Times New Roman"/>
          <w:sz w:val="24"/>
          <w:szCs w:val="24"/>
        </w:rPr>
        <w:t xml:space="preserve">закупке. Извещение о проведении </w:t>
      </w:r>
      <w:r w:rsidR="00F23F20">
        <w:rPr>
          <w:rFonts w:ascii="Times New Roman" w:hAnsi="Times New Roman" w:cs="Times New Roman"/>
          <w:sz w:val="24"/>
          <w:szCs w:val="24"/>
        </w:rPr>
        <w:t>простой закупки</w:t>
      </w:r>
      <w:r w:rsidR="00D715F8" w:rsidRPr="00D715F8">
        <w:rPr>
          <w:rFonts w:ascii="Times New Roman" w:hAnsi="Times New Roman" w:cs="Times New Roman"/>
          <w:sz w:val="24"/>
          <w:szCs w:val="24"/>
        </w:rPr>
        <w:t xml:space="preserve"> не является извещением о проведении торгов в соответствии с требованиями статей 447-449 Гражданского кодекса и не влечет для Заказчика соответствующих гражданско-правовых последствий.</w:t>
      </w:r>
    </w:p>
    <w:p w:rsidR="00F41534" w:rsidRPr="00D715F8" w:rsidRDefault="00F41534" w:rsidP="000E31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421"/>
      </w:tblGrid>
      <w:tr w:rsidR="00695F55" w:rsidTr="007A464B">
        <w:tc>
          <w:tcPr>
            <w:tcW w:w="10421" w:type="dxa"/>
            <w:shd w:val="clear" w:color="auto" w:fill="C6D9F1" w:themeFill="text2" w:themeFillTint="33"/>
          </w:tcPr>
          <w:p w:rsidR="00695F55" w:rsidRDefault="009E3CAE" w:rsidP="009E3C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качеству услуги, к ее</w:t>
            </w:r>
            <w:r w:rsidR="00695F5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безопасности,  к результатам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услуг</w:t>
            </w:r>
            <w:r w:rsidR="00695F5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иные требования</w:t>
            </w:r>
          </w:p>
        </w:tc>
      </w:tr>
      <w:tr w:rsidR="007A464B" w:rsidTr="009E4256">
        <w:tc>
          <w:tcPr>
            <w:tcW w:w="10421" w:type="dxa"/>
          </w:tcPr>
          <w:p w:rsidR="002D3B49" w:rsidRDefault="002D3B49" w:rsidP="002D3B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465C">
              <w:rPr>
                <w:rFonts w:ascii="Times New Roman" w:hAnsi="Times New Roman" w:cs="Times New Roman"/>
                <w:sz w:val="24"/>
                <w:szCs w:val="24"/>
              </w:rPr>
              <w:t xml:space="preserve">В соответствии с условиями проекта Договора, прилагаемого к настоящей Документации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(Приложение № </w:t>
            </w:r>
            <w:r w:rsidR="00BE79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7A129A">
              <w:rPr>
                <w:rFonts w:ascii="Times New Roman" w:hAnsi="Times New Roman" w:cs="Times New Roman"/>
                <w:sz w:val="24"/>
                <w:szCs w:val="24"/>
              </w:rPr>
              <w:t xml:space="preserve"> к Документации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простой</w:t>
            </w:r>
            <w:r w:rsidRPr="007A129A">
              <w:rPr>
                <w:rFonts w:ascii="Times New Roman" w:hAnsi="Times New Roman" w:cs="Times New Roman"/>
                <w:sz w:val="24"/>
                <w:szCs w:val="24"/>
              </w:rPr>
              <w:t xml:space="preserve"> закупке)</w:t>
            </w:r>
          </w:p>
          <w:p w:rsidR="00D86FD6" w:rsidRPr="007A129A" w:rsidRDefault="00D86FD6" w:rsidP="00196A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3440" w:rsidTr="00EB3440">
        <w:tc>
          <w:tcPr>
            <w:tcW w:w="10421" w:type="dxa"/>
            <w:shd w:val="clear" w:color="auto" w:fill="C6D9F1" w:themeFill="text2" w:themeFillTint="33"/>
          </w:tcPr>
          <w:p w:rsidR="00EB3440" w:rsidRDefault="00EB3440" w:rsidP="00C6060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Требования к содержанию, форме, оформлению и составу </w:t>
            </w:r>
            <w:r w:rsidR="00C6060C">
              <w:rPr>
                <w:rFonts w:ascii="Times New Roman" w:hAnsi="Times New Roman" w:cs="Times New Roman"/>
                <w:b/>
                <w:sz w:val="24"/>
                <w:szCs w:val="24"/>
              </w:rPr>
              <w:t>Заявки</w:t>
            </w:r>
            <w:r w:rsidR="002D3B4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для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участи</w:t>
            </w:r>
            <w:r w:rsidR="002D3B49">
              <w:rPr>
                <w:rFonts w:ascii="Times New Roman" w:hAnsi="Times New Roman" w:cs="Times New Roman"/>
                <w:b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 закупке</w:t>
            </w:r>
          </w:p>
        </w:tc>
      </w:tr>
      <w:tr w:rsidR="00EB3440" w:rsidTr="009E4256">
        <w:tc>
          <w:tcPr>
            <w:tcW w:w="10421" w:type="dxa"/>
          </w:tcPr>
          <w:p w:rsidR="00D86FD6" w:rsidRPr="00EB3440" w:rsidRDefault="00BE793F" w:rsidP="00196A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 установлено. </w:t>
            </w:r>
          </w:p>
        </w:tc>
      </w:tr>
      <w:tr w:rsidR="0000402A" w:rsidTr="0000402A">
        <w:tc>
          <w:tcPr>
            <w:tcW w:w="10421" w:type="dxa"/>
            <w:shd w:val="clear" w:color="auto" w:fill="C6D9F1" w:themeFill="text2" w:themeFillTint="33"/>
          </w:tcPr>
          <w:p w:rsidR="0000402A" w:rsidRDefault="0000402A" w:rsidP="009E3C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Требования к описанию участниками </w:t>
            </w:r>
            <w:r w:rsidR="009E3CAE">
              <w:rPr>
                <w:rFonts w:ascii="Times New Roman" w:hAnsi="Times New Roman" w:cs="Times New Roman"/>
                <w:b/>
                <w:sz w:val="24"/>
                <w:szCs w:val="24"/>
              </w:rPr>
              <w:t>оказываемой услуги</w:t>
            </w:r>
          </w:p>
        </w:tc>
      </w:tr>
      <w:tr w:rsidR="006F787E" w:rsidTr="009E4256">
        <w:tc>
          <w:tcPr>
            <w:tcW w:w="10421" w:type="dxa"/>
          </w:tcPr>
          <w:p w:rsidR="00D86FD6" w:rsidRDefault="00BE793F" w:rsidP="006F787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 установлено. </w:t>
            </w:r>
          </w:p>
        </w:tc>
      </w:tr>
      <w:tr w:rsidR="00ED2756" w:rsidTr="00ED2756">
        <w:tc>
          <w:tcPr>
            <w:tcW w:w="10421" w:type="dxa"/>
            <w:shd w:val="clear" w:color="auto" w:fill="C6D9F1" w:themeFill="text2" w:themeFillTint="33"/>
          </w:tcPr>
          <w:p w:rsidR="00ED2756" w:rsidRDefault="009E3CAE" w:rsidP="009E3C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Место оказания услуг</w:t>
            </w:r>
          </w:p>
        </w:tc>
      </w:tr>
      <w:tr w:rsidR="00ED2756" w:rsidTr="00ED2756">
        <w:tc>
          <w:tcPr>
            <w:tcW w:w="10421" w:type="dxa"/>
            <w:shd w:val="clear" w:color="auto" w:fill="auto"/>
          </w:tcPr>
          <w:p w:rsidR="002D3B49" w:rsidRDefault="002D3B49" w:rsidP="002D3B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465C">
              <w:rPr>
                <w:rFonts w:ascii="Times New Roman" w:hAnsi="Times New Roman" w:cs="Times New Roman"/>
                <w:sz w:val="24"/>
                <w:szCs w:val="24"/>
              </w:rPr>
              <w:t>В соответствии с условиями проекта Договора, прилагаемого к настоящей Документации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(Приложение № </w:t>
            </w:r>
            <w:r w:rsidR="00BE79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7A129A">
              <w:rPr>
                <w:rFonts w:ascii="Times New Roman" w:hAnsi="Times New Roman" w:cs="Times New Roman"/>
                <w:sz w:val="24"/>
                <w:szCs w:val="24"/>
              </w:rPr>
              <w:t xml:space="preserve"> к Документации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простой</w:t>
            </w:r>
            <w:r w:rsidRPr="007A129A">
              <w:rPr>
                <w:rFonts w:ascii="Times New Roman" w:hAnsi="Times New Roman" w:cs="Times New Roman"/>
                <w:sz w:val="24"/>
                <w:szCs w:val="24"/>
              </w:rPr>
              <w:t xml:space="preserve"> закупке)</w:t>
            </w:r>
          </w:p>
          <w:p w:rsidR="00ED2756" w:rsidRDefault="00ED2756" w:rsidP="00196A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86FD6" w:rsidRDefault="00D86FD6" w:rsidP="00196A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D2756" w:rsidTr="00ED2756">
        <w:tc>
          <w:tcPr>
            <w:tcW w:w="10421" w:type="dxa"/>
            <w:shd w:val="clear" w:color="auto" w:fill="C6D9F1" w:themeFill="text2" w:themeFillTint="33"/>
          </w:tcPr>
          <w:p w:rsidR="00ED2756" w:rsidRDefault="00ED2756" w:rsidP="009E3C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Сроки (периоды) оказания услуг</w:t>
            </w:r>
          </w:p>
        </w:tc>
      </w:tr>
      <w:tr w:rsidR="002F15E7" w:rsidTr="009E4256">
        <w:tc>
          <w:tcPr>
            <w:tcW w:w="10421" w:type="dxa"/>
          </w:tcPr>
          <w:p w:rsidR="002D3B49" w:rsidRDefault="002D3B49" w:rsidP="002D3B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465C">
              <w:rPr>
                <w:rFonts w:ascii="Times New Roman" w:hAnsi="Times New Roman" w:cs="Times New Roman"/>
                <w:sz w:val="24"/>
                <w:szCs w:val="24"/>
              </w:rPr>
              <w:t>В соответствии с условиями проекта Договора, прилагаемого к настоящей Документации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(Приложение № </w:t>
            </w:r>
            <w:r w:rsidR="00BE79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7A129A">
              <w:rPr>
                <w:rFonts w:ascii="Times New Roman" w:hAnsi="Times New Roman" w:cs="Times New Roman"/>
                <w:sz w:val="24"/>
                <w:szCs w:val="24"/>
              </w:rPr>
              <w:t xml:space="preserve"> к Документации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простой</w:t>
            </w:r>
            <w:r w:rsidRPr="007A129A">
              <w:rPr>
                <w:rFonts w:ascii="Times New Roman" w:hAnsi="Times New Roman" w:cs="Times New Roman"/>
                <w:sz w:val="24"/>
                <w:szCs w:val="24"/>
              </w:rPr>
              <w:t xml:space="preserve"> закупке)</w:t>
            </w:r>
          </w:p>
          <w:p w:rsidR="002F15E7" w:rsidRDefault="002F15E7" w:rsidP="00196A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86FD6" w:rsidRDefault="00D86FD6" w:rsidP="00196A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F15E7" w:rsidTr="002F15E7">
        <w:tc>
          <w:tcPr>
            <w:tcW w:w="10421" w:type="dxa"/>
            <w:shd w:val="clear" w:color="auto" w:fill="C6D9F1" w:themeFill="text2" w:themeFillTint="33"/>
          </w:tcPr>
          <w:p w:rsidR="002F15E7" w:rsidRDefault="002F15E7" w:rsidP="009E3C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Условия оказания услуг</w:t>
            </w:r>
          </w:p>
        </w:tc>
      </w:tr>
      <w:tr w:rsidR="002F15E7" w:rsidTr="009E4256">
        <w:tc>
          <w:tcPr>
            <w:tcW w:w="10421" w:type="dxa"/>
          </w:tcPr>
          <w:p w:rsidR="002D3B49" w:rsidRDefault="002D3B49" w:rsidP="002D3B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465C">
              <w:rPr>
                <w:rFonts w:ascii="Times New Roman" w:hAnsi="Times New Roman" w:cs="Times New Roman"/>
                <w:sz w:val="24"/>
                <w:szCs w:val="24"/>
              </w:rPr>
              <w:t>В соответствии с условиями проекта Договора, прилагаемого к настоящей Документации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(Приложение № </w:t>
            </w:r>
            <w:r w:rsidR="00BE79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7A129A">
              <w:rPr>
                <w:rFonts w:ascii="Times New Roman" w:hAnsi="Times New Roman" w:cs="Times New Roman"/>
                <w:sz w:val="24"/>
                <w:szCs w:val="24"/>
              </w:rPr>
              <w:t xml:space="preserve"> к Документации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простой</w:t>
            </w:r>
            <w:r w:rsidRPr="007A129A">
              <w:rPr>
                <w:rFonts w:ascii="Times New Roman" w:hAnsi="Times New Roman" w:cs="Times New Roman"/>
                <w:sz w:val="24"/>
                <w:szCs w:val="24"/>
              </w:rPr>
              <w:t xml:space="preserve"> закупке)</w:t>
            </w:r>
          </w:p>
          <w:p w:rsidR="002F15E7" w:rsidRDefault="002F15E7" w:rsidP="00196A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86FD6" w:rsidRDefault="00D86FD6" w:rsidP="00196A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017D2" w:rsidTr="008017D2">
        <w:tc>
          <w:tcPr>
            <w:tcW w:w="10421" w:type="dxa"/>
            <w:shd w:val="clear" w:color="auto" w:fill="C6D9F1" w:themeFill="text2" w:themeFillTint="33"/>
          </w:tcPr>
          <w:p w:rsidR="008017D2" w:rsidRDefault="008017D2" w:rsidP="008017D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Сведения о начальной (максимальной) цене договора (цене лота)</w:t>
            </w:r>
          </w:p>
        </w:tc>
      </w:tr>
      <w:tr w:rsidR="00641B96" w:rsidTr="009E4256">
        <w:tc>
          <w:tcPr>
            <w:tcW w:w="10421" w:type="dxa"/>
          </w:tcPr>
          <w:p w:rsidR="00D86FD6" w:rsidRPr="00004F3B" w:rsidRDefault="00004F3B" w:rsidP="00004F3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ermStart w:id="1246583799" w:edGrp="everyone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04F3B">
              <w:rPr>
                <w:rFonts w:ascii="Times New Roman" w:hAnsi="Times New Roman" w:cs="Times New Roman"/>
                <w:sz w:val="24"/>
                <w:szCs w:val="24"/>
              </w:rPr>
              <w:t>128 345 (Сто двадцать восемь тысяч триста сорок пять) рублей  56 копеек</w:t>
            </w:r>
            <w:r w:rsidRPr="00004F3B">
              <w:rPr>
                <w:rFonts w:ascii="Times New Roman" w:hAnsi="Times New Roman" w:cs="Times New Roman"/>
              </w:rPr>
              <w:t xml:space="preserve">. </w:t>
            </w:r>
            <w:r w:rsidRPr="00004F3B">
              <w:rPr>
                <w:rFonts w:ascii="Times New Roman" w:hAnsi="Times New Roman" w:cs="Times New Roman"/>
                <w:sz w:val="24"/>
                <w:szCs w:val="24"/>
              </w:rPr>
              <w:t>НДС не облагается</w:t>
            </w:r>
            <w:proofErr w:type="gramStart"/>
            <w:r w:rsidRPr="00004F3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MS Mincho" w:hAnsi="Times New Roman" w:cs="Times New Roman"/>
                <w:sz w:val="24"/>
                <w:szCs w:val="24"/>
              </w:rPr>
              <w:t>.</w:t>
            </w:r>
            <w:permEnd w:id="1246583799"/>
            <w:proofErr w:type="gramEnd"/>
          </w:p>
        </w:tc>
      </w:tr>
      <w:tr w:rsidR="00641B96" w:rsidTr="00641B96">
        <w:tc>
          <w:tcPr>
            <w:tcW w:w="10421" w:type="dxa"/>
            <w:shd w:val="clear" w:color="auto" w:fill="C6D9F1" w:themeFill="text2" w:themeFillTint="33"/>
          </w:tcPr>
          <w:p w:rsidR="00641B96" w:rsidRDefault="00641B96" w:rsidP="009E3C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Форма, сроки и порядок оплаты услуги</w:t>
            </w:r>
          </w:p>
        </w:tc>
      </w:tr>
      <w:tr w:rsidR="00641B96" w:rsidTr="009E4256">
        <w:tc>
          <w:tcPr>
            <w:tcW w:w="10421" w:type="dxa"/>
          </w:tcPr>
          <w:p w:rsidR="00D86FD6" w:rsidRPr="00BB45CD" w:rsidRDefault="002D3B49" w:rsidP="00196A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 соответствии с условиями проекта Договора, прилагаемого к настоящей Документации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(Приложение № </w:t>
            </w:r>
            <w:r w:rsidR="00BE79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7A129A">
              <w:rPr>
                <w:rFonts w:ascii="Times New Roman" w:hAnsi="Times New Roman" w:cs="Times New Roman"/>
                <w:sz w:val="24"/>
                <w:szCs w:val="24"/>
              </w:rPr>
              <w:t xml:space="preserve"> к Документации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простой</w:t>
            </w:r>
            <w:r w:rsidRPr="007A129A">
              <w:rPr>
                <w:rFonts w:ascii="Times New Roman" w:hAnsi="Times New Roman" w:cs="Times New Roman"/>
                <w:sz w:val="24"/>
                <w:szCs w:val="24"/>
              </w:rPr>
              <w:t xml:space="preserve"> закупке)</w:t>
            </w:r>
          </w:p>
        </w:tc>
      </w:tr>
      <w:tr w:rsidR="002A19C7" w:rsidTr="002A19C7">
        <w:tc>
          <w:tcPr>
            <w:tcW w:w="10421" w:type="dxa"/>
            <w:shd w:val="clear" w:color="auto" w:fill="C6D9F1" w:themeFill="text2" w:themeFillTint="33"/>
          </w:tcPr>
          <w:p w:rsidR="002A19C7" w:rsidRDefault="002A19C7" w:rsidP="002A19C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Порядок формирования цены договора (цены лота) (с учетом или без учета расходов на перевозку, страхование, уплату таможенных пошлин, налогов и других обязательных платежей</w:t>
            </w:r>
          </w:p>
        </w:tc>
      </w:tr>
      <w:tr w:rsidR="00DF5F49" w:rsidTr="009E4256">
        <w:tc>
          <w:tcPr>
            <w:tcW w:w="10421" w:type="dxa"/>
          </w:tcPr>
          <w:p w:rsidR="002D3B49" w:rsidRDefault="00BB45CD" w:rsidP="00196A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6B58">
              <w:rPr>
                <w:rFonts w:ascii="Times New Roman" w:hAnsi="Times New Roman" w:cs="Times New Roman"/>
                <w:sz w:val="24"/>
                <w:szCs w:val="24"/>
              </w:rPr>
              <w:t xml:space="preserve">Цена договора включает </w:t>
            </w:r>
            <w:r w:rsidRPr="00D16B58">
              <w:rPr>
                <w:rFonts w:ascii="Times New Roman" w:hAnsi="Times New Roman"/>
                <w:sz w:val="24"/>
                <w:szCs w:val="24"/>
              </w:rPr>
              <w:t xml:space="preserve">в себя стоимость выполнения работ, уплату </w:t>
            </w:r>
            <w:r w:rsidRPr="00D16B58">
              <w:rPr>
                <w:rFonts w:ascii="Times New Roman" w:hAnsi="Times New Roman" w:cs="Times New Roman"/>
                <w:sz w:val="24"/>
                <w:szCs w:val="24"/>
              </w:rPr>
              <w:t xml:space="preserve"> налогов, пошлин, сборов и других обязательных платежей, предусмотренных законодательством Российской Федерации, а так же все расходы, которые оплачивает Подрядчик для выполнения условий настоящего договора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C0A77" w:rsidTr="001C0A77">
        <w:tc>
          <w:tcPr>
            <w:tcW w:w="10421" w:type="dxa"/>
            <w:shd w:val="clear" w:color="auto" w:fill="C6D9F1" w:themeFill="text2" w:themeFillTint="33"/>
          </w:tcPr>
          <w:p w:rsidR="001C0A77" w:rsidRDefault="001C0A77" w:rsidP="00C6060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Порядок, место, дата начала и дата окончания срока подачи </w:t>
            </w:r>
            <w:r w:rsidR="00C6060C">
              <w:rPr>
                <w:rFonts w:ascii="Times New Roman" w:hAnsi="Times New Roman" w:cs="Times New Roman"/>
                <w:b/>
                <w:sz w:val="24"/>
                <w:szCs w:val="24"/>
              </w:rPr>
              <w:t>Заявок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на участие в закупке</w:t>
            </w:r>
          </w:p>
        </w:tc>
      </w:tr>
      <w:tr w:rsidR="00DF5F49" w:rsidTr="009E4256">
        <w:tc>
          <w:tcPr>
            <w:tcW w:w="10421" w:type="dxa"/>
          </w:tcPr>
          <w:p w:rsidR="00D86FD6" w:rsidRPr="00471C64" w:rsidRDefault="00BE793F" w:rsidP="00196A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 установлено. </w:t>
            </w:r>
          </w:p>
        </w:tc>
      </w:tr>
      <w:tr w:rsidR="00DF5F49" w:rsidTr="00DF5F49">
        <w:tc>
          <w:tcPr>
            <w:tcW w:w="10421" w:type="dxa"/>
            <w:shd w:val="clear" w:color="auto" w:fill="C6D9F1" w:themeFill="text2" w:themeFillTint="33"/>
          </w:tcPr>
          <w:p w:rsidR="00DF5F49" w:rsidRDefault="00DF5F49" w:rsidP="00DF5F4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Требования к участникам и перечень документов, представляемых участниками для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подтверждения их соответствия установленным требованиям</w:t>
            </w:r>
          </w:p>
        </w:tc>
      </w:tr>
      <w:tr w:rsidR="00004E79" w:rsidTr="009E4256">
        <w:tc>
          <w:tcPr>
            <w:tcW w:w="10421" w:type="dxa"/>
          </w:tcPr>
          <w:p w:rsidR="00D86FD6" w:rsidRPr="0091061A" w:rsidRDefault="00715EDB" w:rsidP="00BE79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 устанавливается</w:t>
            </w:r>
          </w:p>
        </w:tc>
      </w:tr>
      <w:tr w:rsidR="00920608" w:rsidTr="00920608">
        <w:tc>
          <w:tcPr>
            <w:tcW w:w="10421" w:type="dxa"/>
            <w:shd w:val="clear" w:color="auto" w:fill="C6D9F1" w:themeFill="text2" w:themeFillTint="33"/>
          </w:tcPr>
          <w:p w:rsidR="00920608" w:rsidRDefault="00920608" w:rsidP="0092060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Формы, порядок, дата начала и дата окончания срока предоставления участникам разъяснений положений документации о закупке</w:t>
            </w:r>
          </w:p>
        </w:tc>
      </w:tr>
      <w:tr w:rsidR="00D83B52" w:rsidTr="009E4256">
        <w:tc>
          <w:tcPr>
            <w:tcW w:w="10421" w:type="dxa"/>
          </w:tcPr>
          <w:p w:rsidR="00D83B52" w:rsidRDefault="00B47FEF" w:rsidP="00196A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7FEF">
              <w:rPr>
                <w:rFonts w:ascii="Times New Roman" w:hAnsi="Times New Roman" w:cs="Times New Roman"/>
                <w:sz w:val="24"/>
                <w:szCs w:val="24"/>
              </w:rPr>
              <w:t>Не устанавливается</w:t>
            </w:r>
          </w:p>
          <w:p w:rsidR="00D86FD6" w:rsidRPr="00B47FEF" w:rsidRDefault="00D86FD6" w:rsidP="00196A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67FF" w:rsidTr="008267FF">
        <w:tc>
          <w:tcPr>
            <w:tcW w:w="10421" w:type="dxa"/>
            <w:shd w:val="clear" w:color="auto" w:fill="C6D9F1" w:themeFill="text2" w:themeFillTint="33"/>
          </w:tcPr>
          <w:p w:rsidR="008267FF" w:rsidRDefault="008267FF" w:rsidP="008267F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Место и дата рассмотрения предложений участников закупки и подведения итогов закупки</w:t>
            </w:r>
          </w:p>
        </w:tc>
      </w:tr>
      <w:tr w:rsidR="008267FF" w:rsidTr="009E4256">
        <w:tc>
          <w:tcPr>
            <w:tcW w:w="10421" w:type="dxa"/>
          </w:tcPr>
          <w:p w:rsidR="00D86FD6" w:rsidRPr="002A38CD" w:rsidRDefault="00BE793F" w:rsidP="00556F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установлено.</w:t>
            </w:r>
          </w:p>
        </w:tc>
      </w:tr>
      <w:tr w:rsidR="00273245" w:rsidTr="00273245">
        <w:tc>
          <w:tcPr>
            <w:tcW w:w="10421" w:type="dxa"/>
            <w:shd w:val="clear" w:color="auto" w:fill="C6D9F1" w:themeFill="text2" w:themeFillTint="33"/>
          </w:tcPr>
          <w:p w:rsidR="00273245" w:rsidRDefault="00273245" w:rsidP="0027324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Критерии оценки и сопоставления заявок на участие в закупке</w:t>
            </w:r>
          </w:p>
        </w:tc>
      </w:tr>
      <w:tr w:rsidR="001F46AF" w:rsidTr="009E4256">
        <w:tc>
          <w:tcPr>
            <w:tcW w:w="10421" w:type="dxa"/>
          </w:tcPr>
          <w:p w:rsidR="00D86FD6" w:rsidRPr="002A38CD" w:rsidRDefault="00715EDB" w:rsidP="000267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устанавливается</w:t>
            </w:r>
          </w:p>
        </w:tc>
      </w:tr>
      <w:tr w:rsidR="00664103" w:rsidTr="00664103">
        <w:tc>
          <w:tcPr>
            <w:tcW w:w="10421" w:type="dxa"/>
            <w:shd w:val="clear" w:color="auto" w:fill="C6D9F1" w:themeFill="text2" w:themeFillTint="33"/>
          </w:tcPr>
          <w:p w:rsidR="00664103" w:rsidRDefault="00664103" w:rsidP="0066410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Порядок оценки и сопоставления заявок на участие в закупке</w:t>
            </w:r>
          </w:p>
        </w:tc>
      </w:tr>
      <w:tr w:rsidR="00033B48" w:rsidTr="009E4256">
        <w:tc>
          <w:tcPr>
            <w:tcW w:w="10421" w:type="dxa"/>
          </w:tcPr>
          <w:p w:rsidR="00D86FD6" w:rsidRDefault="00715EDB" w:rsidP="00196A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устанавливается</w:t>
            </w:r>
          </w:p>
        </w:tc>
      </w:tr>
      <w:tr w:rsidR="00033B48" w:rsidTr="00033B48">
        <w:tc>
          <w:tcPr>
            <w:tcW w:w="10421" w:type="dxa"/>
            <w:shd w:val="clear" w:color="auto" w:fill="C6D9F1" w:themeFill="text2" w:themeFillTint="33"/>
          </w:tcPr>
          <w:p w:rsidR="00033B48" w:rsidRDefault="00033B48" w:rsidP="00821C9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Требования к сроку и (или) объему предоставления гарантий качества услуг </w:t>
            </w:r>
          </w:p>
        </w:tc>
      </w:tr>
      <w:tr w:rsidR="00033B48" w:rsidTr="009E4256">
        <w:tc>
          <w:tcPr>
            <w:tcW w:w="10421" w:type="dxa"/>
          </w:tcPr>
          <w:p w:rsidR="00D86FD6" w:rsidRPr="002A38CD" w:rsidRDefault="00EB7CC7" w:rsidP="00196A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465C">
              <w:rPr>
                <w:rFonts w:ascii="Times New Roman" w:hAnsi="Times New Roman" w:cs="Times New Roman"/>
                <w:sz w:val="24"/>
                <w:szCs w:val="24"/>
              </w:rPr>
              <w:t>В соответствии с условиями проекта Договора, прилагаемого к настоящей Документации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033B48" w:rsidTr="007D7A09">
        <w:tc>
          <w:tcPr>
            <w:tcW w:w="10421" w:type="dxa"/>
            <w:shd w:val="clear" w:color="auto" w:fill="C6D9F1" w:themeFill="text2" w:themeFillTint="33"/>
          </w:tcPr>
          <w:p w:rsidR="00033B48" w:rsidRDefault="007D7A09" w:rsidP="007D7A0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Порядок и срок отзыва заявок на участие в закупке, порядок внесения изменений в заявки</w:t>
            </w:r>
          </w:p>
        </w:tc>
      </w:tr>
      <w:tr w:rsidR="00033B48" w:rsidTr="009E4256">
        <w:tc>
          <w:tcPr>
            <w:tcW w:w="10421" w:type="dxa"/>
          </w:tcPr>
          <w:p w:rsidR="00033B48" w:rsidRDefault="005348D9" w:rsidP="00196A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38CD">
              <w:rPr>
                <w:rFonts w:ascii="Times New Roman" w:hAnsi="Times New Roman" w:cs="Times New Roman"/>
                <w:sz w:val="24"/>
                <w:szCs w:val="24"/>
              </w:rPr>
              <w:t>Не устанавливается</w:t>
            </w:r>
          </w:p>
          <w:p w:rsidR="00D86FD6" w:rsidRDefault="00D86FD6" w:rsidP="00196A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D7A09" w:rsidTr="00D74756">
        <w:tc>
          <w:tcPr>
            <w:tcW w:w="10421" w:type="dxa"/>
            <w:shd w:val="clear" w:color="auto" w:fill="C6D9F1" w:themeFill="text2" w:themeFillTint="33"/>
          </w:tcPr>
          <w:p w:rsidR="007D7A09" w:rsidRDefault="00D74756" w:rsidP="00D7475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Основания для отказа в допуске к участию в закупке</w:t>
            </w:r>
          </w:p>
        </w:tc>
      </w:tr>
      <w:tr w:rsidR="007D7A09" w:rsidTr="009E4256">
        <w:tc>
          <w:tcPr>
            <w:tcW w:w="10421" w:type="dxa"/>
          </w:tcPr>
          <w:p w:rsidR="00D86FD6" w:rsidRDefault="00BE793F" w:rsidP="00196A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 установлено. </w:t>
            </w:r>
          </w:p>
        </w:tc>
      </w:tr>
      <w:tr w:rsidR="007D7A09" w:rsidTr="00D74756">
        <w:tc>
          <w:tcPr>
            <w:tcW w:w="10421" w:type="dxa"/>
            <w:shd w:val="clear" w:color="auto" w:fill="C6D9F1" w:themeFill="text2" w:themeFillTint="33"/>
          </w:tcPr>
          <w:p w:rsidR="007D7A09" w:rsidRDefault="00D74756" w:rsidP="00D7475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Способ (способы) обеспечения заявки, размер, срок, условия и порядок предоставления обеспечения заявки на участие в закупке, условия банковской гарантии, в том числе срок ее действия, а также условия удержания денежных средств, перечисляемых в качестве обеспечения заявки, или предъявления требования об уплате денежных средств по банковской гарантии</w:t>
            </w:r>
          </w:p>
        </w:tc>
      </w:tr>
      <w:tr w:rsidR="007D7A09" w:rsidTr="009E4256">
        <w:tc>
          <w:tcPr>
            <w:tcW w:w="10421" w:type="dxa"/>
          </w:tcPr>
          <w:p w:rsidR="007D7A09" w:rsidRDefault="00821C9F" w:rsidP="00196A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Обеспечение не устанавливается.</w:t>
            </w:r>
          </w:p>
          <w:p w:rsidR="00D86FD6" w:rsidRPr="00D74756" w:rsidRDefault="00D86FD6" w:rsidP="00196A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7A09" w:rsidTr="00C17E04">
        <w:tc>
          <w:tcPr>
            <w:tcW w:w="10421" w:type="dxa"/>
            <w:shd w:val="clear" w:color="auto" w:fill="C6D9F1" w:themeFill="text2" w:themeFillTint="33"/>
          </w:tcPr>
          <w:p w:rsidR="007D7A09" w:rsidRDefault="00C17E04" w:rsidP="00C17E0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Размер обеспечения исполнения договора, срок и порядок его предоставления, требования к такому обеспечению, условия удержания обеспечения</w:t>
            </w:r>
            <w:r w:rsidR="008E562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7D7A09" w:rsidTr="009E4256">
        <w:tc>
          <w:tcPr>
            <w:tcW w:w="10421" w:type="dxa"/>
          </w:tcPr>
          <w:p w:rsidR="00D86FD6" w:rsidRDefault="00821C9F" w:rsidP="00196A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Обеспечение не устанавливается</w:t>
            </w:r>
            <w:r w:rsidR="0077607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A774B3" w:rsidTr="00A756ED">
        <w:tc>
          <w:tcPr>
            <w:tcW w:w="10421" w:type="dxa"/>
            <w:shd w:val="clear" w:color="auto" w:fill="C6D9F1" w:themeFill="text2" w:themeFillTint="33"/>
          </w:tcPr>
          <w:p w:rsidR="00A774B3" w:rsidRDefault="00A756ED" w:rsidP="00A756E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Срок, в течение которого подписывается договор</w:t>
            </w:r>
          </w:p>
        </w:tc>
      </w:tr>
      <w:tr w:rsidR="00A774B3" w:rsidTr="009E4256">
        <w:tc>
          <w:tcPr>
            <w:tcW w:w="10421" w:type="dxa"/>
          </w:tcPr>
          <w:p w:rsidR="00D86FD6" w:rsidRDefault="00821C9F" w:rsidP="00196A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Срок подписания договора, не устанавливается.</w:t>
            </w:r>
            <w:r w:rsidR="00EB7CC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A774B3" w:rsidTr="005970BD">
        <w:tc>
          <w:tcPr>
            <w:tcW w:w="10421" w:type="dxa"/>
            <w:shd w:val="clear" w:color="auto" w:fill="C6D9F1" w:themeFill="text2" w:themeFillTint="33"/>
          </w:tcPr>
          <w:p w:rsidR="00A774B3" w:rsidRDefault="005970BD" w:rsidP="005970B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Основания и последствия признания закупки несостоявшейся</w:t>
            </w:r>
          </w:p>
        </w:tc>
      </w:tr>
      <w:tr w:rsidR="005970BD" w:rsidTr="009E4256">
        <w:tc>
          <w:tcPr>
            <w:tcW w:w="10421" w:type="dxa"/>
          </w:tcPr>
          <w:p w:rsidR="005970BD" w:rsidRDefault="0026420F" w:rsidP="00196A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38CD">
              <w:rPr>
                <w:rFonts w:ascii="Times New Roman" w:hAnsi="Times New Roman" w:cs="Times New Roman"/>
                <w:sz w:val="24"/>
                <w:szCs w:val="24"/>
              </w:rPr>
              <w:t>Не устанавливается</w:t>
            </w:r>
          </w:p>
          <w:p w:rsidR="00D86FD6" w:rsidRDefault="00D86FD6" w:rsidP="00196A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BD0121" w:rsidRDefault="00BD0121" w:rsidP="00196AB0">
      <w:pPr>
        <w:rPr>
          <w:rFonts w:ascii="Times New Roman" w:hAnsi="Times New Roman" w:cs="Times New Roman"/>
          <w:b/>
          <w:sz w:val="24"/>
          <w:szCs w:val="24"/>
        </w:rPr>
      </w:pPr>
    </w:p>
    <w:p w:rsidR="00EE511F" w:rsidRDefault="00EE511F" w:rsidP="00196AB0">
      <w:pPr>
        <w:rPr>
          <w:rFonts w:ascii="Times New Roman" w:hAnsi="Times New Roman" w:cs="Times New Roman"/>
          <w:b/>
          <w:sz w:val="24"/>
          <w:szCs w:val="24"/>
        </w:rPr>
      </w:pPr>
    </w:p>
    <w:p w:rsidR="00B46CC2" w:rsidRDefault="00B46CC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B46CC2" w:rsidRPr="00B46CC2" w:rsidRDefault="00B46CC2" w:rsidP="00E2791D">
      <w:pPr>
        <w:widowControl w:val="0"/>
        <w:spacing w:after="0" w:line="240" w:lineRule="auto"/>
        <w:ind w:firstLine="5387"/>
        <w:jc w:val="right"/>
        <w:rPr>
          <w:rFonts w:ascii="Times New Roman" w:eastAsia="Times New Roman" w:hAnsi="Times New Roman" w:cs="Times New Roman"/>
          <w:b/>
          <w:bCs/>
          <w:lang w:eastAsia="ru-RU"/>
        </w:rPr>
      </w:pPr>
      <w:r w:rsidRPr="00B46CC2">
        <w:rPr>
          <w:rFonts w:ascii="Times New Roman" w:eastAsia="Times New Roman" w:hAnsi="Times New Roman" w:cs="Times New Roman"/>
          <w:b/>
          <w:bCs/>
          <w:lang w:eastAsia="ru-RU"/>
        </w:rPr>
        <w:lastRenderedPageBreak/>
        <w:t xml:space="preserve">Приложение № </w:t>
      </w:r>
      <w:r w:rsidR="00BE793F">
        <w:rPr>
          <w:rFonts w:ascii="Times New Roman" w:eastAsia="Times New Roman" w:hAnsi="Times New Roman" w:cs="Times New Roman"/>
          <w:b/>
          <w:bCs/>
          <w:lang w:eastAsia="ru-RU"/>
        </w:rPr>
        <w:t>1</w:t>
      </w:r>
    </w:p>
    <w:p w:rsidR="00B46CC2" w:rsidRPr="00B46CC2" w:rsidRDefault="00B46CC2" w:rsidP="00E2791D">
      <w:pPr>
        <w:widowControl w:val="0"/>
        <w:spacing w:after="0" w:line="240" w:lineRule="auto"/>
        <w:ind w:firstLine="5387"/>
        <w:jc w:val="right"/>
        <w:rPr>
          <w:rFonts w:ascii="Times New Roman" w:eastAsia="Times New Roman" w:hAnsi="Times New Roman" w:cs="Times New Roman"/>
          <w:bCs/>
          <w:lang w:eastAsia="ru-RU"/>
        </w:rPr>
      </w:pPr>
      <w:r w:rsidRPr="00B46CC2">
        <w:rPr>
          <w:rFonts w:ascii="Times New Roman" w:eastAsia="Times New Roman" w:hAnsi="Times New Roman" w:cs="Times New Roman"/>
          <w:bCs/>
          <w:lang w:eastAsia="ru-RU"/>
        </w:rPr>
        <w:t xml:space="preserve">к Документации </w:t>
      </w:r>
      <w:permStart w:id="1733247186" w:edGrp="everyone"/>
      <w:r w:rsidRPr="00B46CC2">
        <w:rPr>
          <w:rFonts w:ascii="Times New Roman" w:eastAsia="Times New Roman" w:hAnsi="Times New Roman" w:cs="Times New Roman"/>
          <w:bCs/>
          <w:lang w:eastAsia="ru-RU"/>
        </w:rPr>
        <w:t>от “__“ ________ 201</w:t>
      </w:r>
      <w:r w:rsidR="00E2791D">
        <w:rPr>
          <w:rFonts w:ascii="Times New Roman" w:eastAsia="Times New Roman" w:hAnsi="Times New Roman" w:cs="Times New Roman"/>
          <w:bCs/>
          <w:lang w:eastAsia="ru-RU"/>
        </w:rPr>
        <w:t>_</w:t>
      </w:r>
      <w:r w:rsidRPr="00B46CC2">
        <w:rPr>
          <w:rFonts w:ascii="Times New Roman" w:eastAsia="Times New Roman" w:hAnsi="Times New Roman" w:cs="Times New Roman"/>
          <w:bCs/>
          <w:lang w:eastAsia="ru-RU"/>
        </w:rPr>
        <w:t xml:space="preserve"> г.</w:t>
      </w:r>
      <w:permEnd w:id="1733247186"/>
    </w:p>
    <w:p w:rsidR="00B46CC2" w:rsidRPr="00B46CC2" w:rsidRDefault="00B46CC2" w:rsidP="00B46CC2">
      <w:pPr>
        <w:widowControl w:val="0"/>
        <w:spacing w:after="0" w:line="240" w:lineRule="auto"/>
        <w:ind w:firstLine="5387"/>
        <w:rPr>
          <w:rFonts w:ascii="Times New Roman" w:eastAsia="Times New Roman" w:hAnsi="Times New Roman" w:cs="Times New Roman"/>
          <w:bCs/>
          <w:lang w:eastAsia="ru-RU"/>
        </w:rPr>
      </w:pPr>
    </w:p>
    <w:p w:rsidR="001F7B55" w:rsidRPr="001F7B55" w:rsidRDefault="009E4256" w:rsidP="001F7B55">
      <w:pPr>
        <w:tabs>
          <w:tab w:val="num" w:pos="618"/>
        </w:tabs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F7B5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Проект договора</w:t>
      </w:r>
    </w:p>
    <w:p w:rsidR="00004F3B" w:rsidRPr="00004F3B" w:rsidRDefault="00004F3B" w:rsidP="00004F3B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04F3B">
        <w:rPr>
          <w:rFonts w:ascii="Times New Roman" w:hAnsi="Times New Roman" w:cs="Times New Roman"/>
          <w:b/>
          <w:sz w:val="24"/>
          <w:szCs w:val="24"/>
        </w:rPr>
        <w:t>ДОГОВОР №</w:t>
      </w:r>
    </w:p>
    <w:p w:rsidR="00004F3B" w:rsidRPr="00004F3B" w:rsidRDefault="00004F3B" w:rsidP="00004F3B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04F3B">
        <w:rPr>
          <w:rFonts w:ascii="Times New Roman" w:hAnsi="Times New Roman" w:cs="Times New Roman"/>
          <w:b/>
          <w:sz w:val="24"/>
          <w:szCs w:val="24"/>
        </w:rPr>
        <w:t xml:space="preserve">на выполнение работ </w:t>
      </w:r>
    </w:p>
    <w:p w:rsidR="00004F3B" w:rsidRPr="00004F3B" w:rsidRDefault="00004F3B" w:rsidP="00004F3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04F3B">
        <w:rPr>
          <w:rFonts w:ascii="Times New Roman" w:hAnsi="Times New Roman" w:cs="Times New Roman"/>
          <w:sz w:val="24"/>
          <w:szCs w:val="24"/>
        </w:rPr>
        <w:t>г. Астрахань                                                                                      «___»  _________2017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04F3B">
        <w:rPr>
          <w:rFonts w:ascii="Times New Roman" w:hAnsi="Times New Roman" w:cs="Times New Roman"/>
          <w:sz w:val="24"/>
          <w:szCs w:val="24"/>
        </w:rPr>
        <w:t>г.</w:t>
      </w:r>
    </w:p>
    <w:p w:rsidR="00004F3B" w:rsidRPr="00004F3B" w:rsidRDefault="00004F3B" w:rsidP="00004F3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004F3B" w:rsidRPr="00004F3B" w:rsidRDefault="00004F3B" w:rsidP="00004F3B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004F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Федеральное государственное бюджетное учреждение «Администрация морских портов Каспийского моря»</w:t>
      </w:r>
      <w:r w:rsidRPr="00004F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(ФГБУ «АМП Каспийского моря»), в лице руководителя ФГБУ «АМП Каспийского моря» </w:t>
      </w:r>
      <w:proofErr w:type="spellStart"/>
      <w:r w:rsidRPr="00004F3B">
        <w:rPr>
          <w:rFonts w:ascii="Times New Roman" w:eastAsia="Times New Roman" w:hAnsi="Times New Roman" w:cs="Times New Roman"/>
          <w:sz w:val="24"/>
          <w:szCs w:val="24"/>
          <w:lang w:eastAsia="ru-RU"/>
        </w:rPr>
        <w:t>Абдулатипова</w:t>
      </w:r>
      <w:proofErr w:type="spellEnd"/>
      <w:r w:rsidRPr="00004F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Магомеда </w:t>
      </w:r>
      <w:proofErr w:type="spellStart"/>
      <w:r w:rsidRPr="00004F3B">
        <w:rPr>
          <w:rFonts w:ascii="Times New Roman" w:eastAsia="Times New Roman" w:hAnsi="Times New Roman" w:cs="Times New Roman"/>
          <w:sz w:val="24"/>
          <w:szCs w:val="24"/>
          <w:lang w:eastAsia="ru-RU"/>
        </w:rPr>
        <w:t>Алиевича</w:t>
      </w:r>
      <w:proofErr w:type="spellEnd"/>
      <w:r w:rsidRPr="00004F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действующего на основании Устава, именуемое в дальнейшем Заказчик, с одной стороны, и </w:t>
      </w:r>
      <w:r w:rsidRPr="00004F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Общество с ограниченной ответственностью «</w:t>
      </w:r>
      <w:proofErr w:type="spellStart"/>
      <w:r w:rsidRPr="00004F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Энергомонтаж</w:t>
      </w:r>
      <w:proofErr w:type="spellEnd"/>
      <w:r w:rsidRPr="00004F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» </w:t>
      </w:r>
      <w:r w:rsidRPr="00004F3B">
        <w:rPr>
          <w:rFonts w:ascii="Times New Roman" w:eastAsia="Times New Roman" w:hAnsi="Times New Roman" w:cs="Times New Roman"/>
          <w:sz w:val="24"/>
          <w:szCs w:val="24"/>
          <w:lang w:eastAsia="ru-RU"/>
        </w:rPr>
        <w:t>(ООО «</w:t>
      </w:r>
      <w:proofErr w:type="spellStart"/>
      <w:r w:rsidRPr="00004F3B">
        <w:rPr>
          <w:rFonts w:ascii="Times New Roman" w:eastAsia="Times New Roman" w:hAnsi="Times New Roman" w:cs="Times New Roman"/>
          <w:sz w:val="24"/>
          <w:szCs w:val="24"/>
          <w:lang w:eastAsia="ru-RU"/>
        </w:rPr>
        <w:t>Энергомонтаж</w:t>
      </w:r>
      <w:proofErr w:type="spellEnd"/>
      <w:r w:rsidRPr="00004F3B">
        <w:rPr>
          <w:rFonts w:ascii="Times New Roman" w:eastAsia="Times New Roman" w:hAnsi="Times New Roman" w:cs="Times New Roman"/>
          <w:sz w:val="24"/>
          <w:szCs w:val="24"/>
          <w:lang w:eastAsia="ru-RU"/>
        </w:rPr>
        <w:t>»), именуемое в дальнейшем Исполнитель, в лице директора Холина Сергея Викторовича, действующего на основании Устава, с другой стороны, далее</w:t>
      </w:r>
      <w:proofErr w:type="gramEnd"/>
      <w:r w:rsidRPr="00004F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именуемые Стороны, заключили настоящий договор о нижеследующем:</w:t>
      </w:r>
    </w:p>
    <w:p w:rsidR="00004F3B" w:rsidRPr="00004F3B" w:rsidRDefault="00004F3B" w:rsidP="00004F3B">
      <w:pPr>
        <w:tabs>
          <w:tab w:val="left" w:pos="0"/>
        </w:tabs>
        <w:spacing w:before="240" w:line="240" w:lineRule="auto"/>
        <w:ind w:left="100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04F3B">
        <w:rPr>
          <w:rFonts w:ascii="Times New Roman" w:hAnsi="Times New Roman" w:cs="Times New Roman"/>
          <w:b/>
          <w:bCs/>
          <w:sz w:val="24"/>
          <w:szCs w:val="24"/>
        </w:rPr>
        <w:t>1. Предмет договора</w:t>
      </w:r>
    </w:p>
    <w:p w:rsidR="00004F3B" w:rsidRPr="00004F3B" w:rsidRDefault="00004F3B" w:rsidP="00004F3B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4F3B">
        <w:rPr>
          <w:rFonts w:ascii="Times New Roman" w:hAnsi="Times New Roman" w:cs="Times New Roman"/>
          <w:sz w:val="24"/>
          <w:szCs w:val="24"/>
        </w:rPr>
        <w:t xml:space="preserve">1.1. Заказчик поручает, а Подрядчик  обязуется выполнить работы </w:t>
      </w:r>
      <w:r w:rsidRPr="00004F3B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модернизации системы видеонаблюдения (инв. №00005796)</w:t>
      </w:r>
      <w:r w:rsidRPr="00004F3B">
        <w:rPr>
          <w:rFonts w:ascii="Times New Roman" w:hAnsi="Times New Roman" w:cs="Times New Roman"/>
          <w:sz w:val="24"/>
          <w:szCs w:val="24"/>
        </w:rPr>
        <w:t>, находящейся  по адресу: Россия, 414016, г. Астрахань, ул. Капитана Краснова, 31 (далее - Работы) в соответствии с утвержденным локальным сметным расчётом № 1  (Приложение №1 к настоящему Договору) и сдать результаты Работ «Заказчику», а «Заказчик» обязуется принять результат Работы и оплатить его.</w:t>
      </w:r>
    </w:p>
    <w:p w:rsidR="00004F3B" w:rsidRPr="00004F3B" w:rsidRDefault="00004F3B" w:rsidP="00004F3B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04F3B" w:rsidRPr="00004F3B" w:rsidRDefault="00004F3B" w:rsidP="00004F3B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04F3B" w:rsidRPr="00004F3B" w:rsidRDefault="00004F3B" w:rsidP="00004F3B">
      <w:pPr>
        <w:tabs>
          <w:tab w:val="left" w:pos="0"/>
        </w:tabs>
        <w:spacing w:before="240" w:line="240" w:lineRule="auto"/>
        <w:ind w:left="100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04F3B">
        <w:rPr>
          <w:rFonts w:ascii="Times New Roman" w:hAnsi="Times New Roman" w:cs="Times New Roman"/>
          <w:b/>
          <w:bCs/>
          <w:sz w:val="24"/>
          <w:szCs w:val="24"/>
        </w:rPr>
        <w:t xml:space="preserve">            2.Цена договора и порядок расчетов</w:t>
      </w:r>
    </w:p>
    <w:p w:rsidR="00004F3B" w:rsidRPr="00004F3B" w:rsidRDefault="00004F3B" w:rsidP="00004F3B">
      <w:pPr>
        <w:spacing w:after="0" w:line="240" w:lineRule="auto"/>
        <w:jc w:val="both"/>
        <w:rPr>
          <w:rFonts w:ascii="Times New Roman" w:eastAsia="MS Mincho" w:hAnsi="Times New Roman" w:cs="Times New Roman"/>
          <w:bCs/>
          <w:sz w:val="24"/>
          <w:szCs w:val="24"/>
          <w:lang w:eastAsia="ru-RU"/>
        </w:rPr>
      </w:pPr>
      <w:r w:rsidRPr="00004F3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2.1. Общая цена договора составляет   128 345 (Сто двадцать восемь тысяч триста сорок пять) рублей  56 копеек, в соответствии с локальным сметным расчетом № 1 (Приложение №1 к настоящему Договору), являющимся  неотъемлемой частью настоящего договора. НДС не облагается </w:t>
      </w:r>
      <w:r w:rsidRPr="00004F3B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>на основании  пункта 2 статьи 346.11 Налогового кодекса Российской Федерации (Уведомление о возможности  применения УСН №45 от 20.12.2002 г.)</w:t>
      </w:r>
      <w:r w:rsidRPr="00004F3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004F3B" w:rsidRPr="00004F3B" w:rsidRDefault="00004F3B" w:rsidP="00004F3B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4F3B">
        <w:rPr>
          <w:rFonts w:ascii="Times New Roman" w:hAnsi="Times New Roman" w:cs="Times New Roman"/>
          <w:sz w:val="24"/>
          <w:szCs w:val="24"/>
        </w:rPr>
        <w:t xml:space="preserve">2.2. Цена договора включает </w:t>
      </w:r>
      <w:r w:rsidRPr="00004F3B">
        <w:rPr>
          <w:rFonts w:ascii="Times New Roman" w:hAnsi="Times New Roman"/>
          <w:sz w:val="24"/>
          <w:szCs w:val="24"/>
        </w:rPr>
        <w:t xml:space="preserve">в себя стоимость выполнения работ, уплату </w:t>
      </w:r>
      <w:r w:rsidRPr="00004F3B">
        <w:rPr>
          <w:rFonts w:ascii="Times New Roman" w:hAnsi="Times New Roman" w:cs="Times New Roman"/>
          <w:sz w:val="24"/>
          <w:szCs w:val="24"/>
        </w:rPr>
        <w:t xml:space="preserve"> налогов, пошлин, сборов и других обязательных платежей, предусмотренных законодательством Российской Федерации, а так же все расходы, которые оплачивает Подрядчик для выполнения условий настоящего договора.</w:t>
      </w:r>
    </w:p>
    <w:p w:rsidR="00004F3B" w:rsidRPr="00004F3B" w:rsidRDefault="00004F3B" w:rsidP="00004F3B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4F3B">
        <w:rPr>
          <w:rFonts w:ascii="Times New Roman" w:hAnsi="Times New Roman" w:cs="Times New Roman"/>
          <w:sz w:val="24"/>
          <w:szCs w:val="24"/>
        </w:rPr>
        <w:t xml:space="preserve">2.3. Цена, указанная в п.2.1 настоящего договора является твердой и не подлежит изменению за исключением изменений, вносимых в договор в соответствии с пунктом 9.3 настоящего договора. </w:t>
      </w:r>
    </w:p>
    <w:p w:rsidR="00004F3B" w:rsidRPr="00004F3B" w:rsidRDefault="00004F3B" w:rsidP="00004F3B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4F3B">
        <w:rPr>
          <w:rFonts w:ascii="Times New Roman" w:hAnsi="Times New Roman" w:cs="Times New Roman"/>
          <w:sz w:val="24"/>
          <w:szCs w:val="24"/>
          <w:lang w:val="x-none"/>
        </w:rPr>
        <w:t>2.4. Оплата по настоящему Договору осуществляется</w:t>
      </w:r>
      <w:r w:rsidRPr="00004F3B">
        <w:rPr>
          <w:rFonts w:ascii="Times New Roman" w:hAnsi="Times New Roman" w:cs="Times New Roman"/>
          <w:sz w:val="24"/>
          <w:szCs w:val="24"/>
        </w:rPr>
        <w:t xml:space="preserve"> за выполненные  Подрядчиком  и принятые </w:t>
      </w:r>
      <w:r w:rsidRPr="00004F3B">
        <w:rPr>
          <w:rFonts w:ascii="Times New Roman" w:hAnsi="Times New Roman" w:cs="Times New Roman"/>
          <w:sz w:val="24"/>
          <w:szCs w:val="24"/>
          <w:lang w:val="x-none"/>
        </w:rPr>
        <w:t>Заказчиком</w:t>
      </w:r>
      <w:r w:rsidRPr="00004F3B">
        <w:rPr>
          <w:rFonts w:ascii="Times New Roman" w:hAnsi="Times New Roman" w:cs="Times New Roman"/>
          <w:sz w:val="24"/>
          <w:szCs w:val="24"/>
        </w:rPr>
        <w:t xml:space="preserve"> работы, </w:t>
      </w:r>
      <w:r w:rsidRPr="00004F3B">
        <w:rPr>
          <w:rFonts w:ascii="Times New Roman" w:hAnsi="Times New Roman" w:cs="Times New Roman"/>
          <w:sz w:val="24"/>
          <w:szCs w:val="24"/>
          <w:lang w:val="x-none"/>
        </w:rPr>
        <w:t xml:space="preserve"> в безналичной форме путем перечисления денежных средств на расчетный счет </w:t>
      </w:r>
      <w:r w:rsidRPr="00004F3B">
        <w:rPr>
          <w:rFonts w:ascii="Times New Roman" w:hAnsi="Times New Roman" w:cs="Times New Roman"/>
          <w:sz w:val="24"/>
          <w:szCs w:val="24"/>
        </w:rPr>
        <w:t>Подрядчика</w:t>
      </w:r>
      <w:r w:rsidRPr="00004F3B">
        <w:rPr>
          <w:rFonts w:ascii="Times New Roman" w:hAnsi="Times New Roman" w:cs="Times New Roman"/>
          <w:sz w:val="24"/>
          <w:szCs w:val="24"/>
          <w:lang w:val="x-none"/>
        </w:rPr>
        <w:t xml:space="preserve"> в течение </w:t>
      </w:r>
      <w:r w:rsidRPr="00004F3B">
        <w:rPr>
          <w:rFonts w:ascii="Times New Roman" w:hAnsi="Times New Roman" w:cs="Times New Roman"/>
          <w:sz w:val="24"/>
          <w:szCs w:val="24"/>
        </w:rPr>
        <w:t>1</w:t>
      </w:r>
      <w:r w:rsidRPr="00004F3B">
        <w:rPr>
          <w:rFonts w:ascii="Times New Roman" w:hAnsi="Times New Roman" w:cs="Times New Roman"/>
          <w:sz w:val="24"/>
          <w:szCs w:val="24"/>
          <w:lang w:val="x-none"/>
        </w:rPr>
        <w:t>5 (Пят</w:t>
      </w:r>
      <w:r w:rsidRPr="00004F3B">
        <w:rPr>
          <w:rFonts w:ascii="Times New Roman" w:hAnsi="Times New Roman" w:cs="Times New Roman"/>
          <w:sz w:val="24"/>
          <w:szCs w:val="24"/>
        </w:rPr>
        <w:t>надцати</w:t>
      </w:r>
      <w:r w:rsidRPr="00004F3B">
        <w:rPr>
          <w:rFonts w:ascii="Times New Roman" w:hAnsi="Times New Roman" w:cs="Times New Roman"/>
          <w:sz w:val="24"/>
          <w:szCs w:val="24"/>
          <w:lang w:val="x-none"/>
        </w:rPr>
        <w:t xml:space="preserve">) банковских дней с даты подписания акта </w:t>
      </w:r>
      <w:r w:rsidRPr="00004F3B">
        <w:rPr>
          <w:rFonts w:ascii="Times New Roman" w:hAnsi="Times New Roman" w:cs="Times New Roman"/>
          <w:sz w:val="24"/>
          <w:szCs w:val="24"/>
        </w:rPr>
        <w:t>о приёмке выполненных работ</w:t>
      </w:r>
      <w:r w:rsidRPr="00004F3B">
        <w:rPr>
          <w:rFonts w:ascii="Times New Roman" w:hAnsi="Times New Roman" w:cs="Times New Roman"/>
          <w:sz w:val="24"/>
          <w:szCs w:val="24"/>
          <w:lang w:val="x-none"/>
        </w:rPr>
        <w:t xml:space="preserve"> </w:t>
      </w:r>
      <w:r w:rsidRPr="00004F3B">
        <w:rPr>
          <w:rFonts w:ascii="Times New Roman" w:hAnsi="Times New Roman" w:cs="Times New Roman"/>
          <w:sz w:val="24"/>
          <w:szCs w:val="24"/>
        </w:rPr>
        <w:t>по форме КС-2, справки о стоимости выполненных работ и затрат по форме КС-3, акта приема-сдачи отремонтированных, реконструированных и модернизированных объектов основных средств по форме 0504103 при представлении Подрядчиком счета.</w:t>
      </w:r>
    </w:p>
    <w:p w:rsidR="00004F3B" w:rsidRPr="00004F3B" w:rsidRDefault="00004F3B" w:rsidP="00004F3B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4F3B">
        <w:rPr>
          <w:rFonts w:ascii="Times New Roman" w:hAnsi="Times New Roman" w:cs="Times New Roman"/>
          <w:sz w:val="24"/>
          <w:szCs w:val="24"/>
        </w:rPr>
        <w:t>Датой оплаты считается дата списания денежных сре</w:t>
      </w:r>
      <w:proofErr w:type="gramStart"/>
      <w:r w:rsidRPr="00004F3B">
        <w:rPr>
          <w:rFonts w:ascii="Times New Roman" w:hAnsi="Times New Roman" w:cs="Times New Roman"/>
          <w:sz w:val="24"/>
          <w:szCs w:val="24"/>
        </w:rPr>
        <w:t>дств с л</w:t>
      </w:r>
      <w:proofErr w:type="gramEnd"/>
      <w:r w:rsidRPr="00004F3B">
        <w:rPr>
          <w:rFonts w:ascii="Times New Roman" w:hAnsi="Times New Roman" w:cs="Times New Roman"/>
          <w:sz w:val="24"/>
          <w:szCs w:val="24"/>
        </w:rPr>
        <w:t>ицевого счёта Заказчика.</w:t>
      </w:r>
    </w:p>
    <w:p w:rsidR="00004F3B" w:rsidRPr="00004F3B" w:rsidRDefault="00004F3B" w:rsidP="00004F3B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4F3B">
        <w:rPr>
          <w:rFonts w:ascii="Times New Roman" w:hAnsi="Times New Roman" w:cs="Times New Roman"/>
          <w:sz w:val="24"/>
          <w:szCs w:val="24"/>
        </w:rPr>
        <w:t>2.5. Платежи по настоящему договору осуществляются Заказчиком в Российских рублях.</w:t>
      </w:r>
    </w:p>
    <w:p w:rsidR="00004F3B" w:rsidRPr="00004F3B" w:rsidRDefault="00004F3B" w:rsidP="00004F3B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4F3B">
        <w:rPr>
          <w:rFonts w:ascii="Times New Roman" w:hAnsi="Times New Roman" w:cs="Times New Roman"/>
          <w:sz w:val="24"/>
          <w:szCs w:val="24"/>
        </w:rPr>
        <w:t>2.6. При выявлении факта предоставления ненадлежащим образом оформленных документов (счета,  акта о приёмке выполненных работ по форме КС-2, справки о стоимости выполненных работ и затрат по форме КС-3) Заказчик обязан сообщить данный факт Подрядчику (по факсу или электронной почте). Подрядчик обязуется в течение трёх рабочих дней предоставить корректно оформленные документы или внести в документы исправления в порядке, установленном законодательством.</w:t>
      </w:r>
    </w:p>
    <w:p w:rsidR="00004F3B" w:rsidRPr="00004F3B" w:rsidRDefault="00004F3B" w:rsidP="00004F3B">
      <w:pPr>
        <w:tabs>
          <w:tab w:val="left" w:pos="0"/>
        </w:tabs>
        <w:spacing w:before="24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04F3B">
        <w:rPr>
          <w:rFonts w:ascii="Times New Roman" w:hAnsi="Times New Roman" w:cs="Times New Roman"/>
          <w:b/>
          <w:bCs/>
          <w:sz w:val="24"/>
          <w:szCs w:val="24"/>
        </w:rPr>
        <w:t>3.Срок выполнения работ</w:t>
      </w:r>
    </w:p>
    <w:p w:rsidR="00004F3B" w:rsidRPr="00004F3B" w:rsidRDefault="00004F3B" w:rsidP="00004F3B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4F3B">
        <w:rPr>
          <w:rFonts w:ascii="Times New Roman" w:hAnsi="Times New Roman" w:cs="Times New Roman"/>
          <w:sz w:val="24"/>
          <w:szCs w:val="24"/>
        </w:rPr>
        <w:t>3.1. Срок выполнения работ:  в течение 30  (Тридцать) дней после подписания договора.</w:t>
      </w:r>
    </w:p>
    <w:p w:rsidR="00004F3B" w:rsidRPr="00004F3B" w:rsidRDefault="00004F3B" w:rsidP="00004F3B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4F3B">
        <w:rPr>
          <w:rFonts w:ascii="Times New Roman" w:hAnsi="Times New Roman" w:cs="Times New Roman"/>
          <w:sz w:val="24"/>
          <w:szCs w:val="24"/>
        </w:rPr>
        <w:lastRenderedPageBreak/>
        <w:t xml:space="preserve"> «Подрядчик» имеет право выполнить работы досрочно.</w:t>
      </w:r>
    </w:p>
    <w:p w:rsidR="00004F3B" w:rsidRPr="00004F3B" w:rsidRDefault="00004F3B" w:rsidP="00004F3B">
      <w:pPr>
        <w:tabs>
          <w:tab w:val="left" w:pos="0"/>
        </w:tabs>
        <w:spacing w:before="24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04F3B">
        <w:rPr>
          <w:rFonts w:ascii="Times New Roman" w:hAnsi="Times New Roman" w:cs="Times New Roman"/>
          <w:b/>
          <w:sz w:val="24"/>
          <w:szCs w:val="24"/>
        </w:rPr>
        <w:t>4. Права и обязанности сторон</w:t>
      </w:r>
    </w:p>
    <w:p w:rsidR="00004F3B" w:rsidRPr="00004F3B" w:rsidRDefault="00004F3B" w:rsidP="00004F3B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4F3B">
        <w:rPr>
          <w:rFonts w:ascii="Times New Roman" w:hAnsi="Times New Roman" w:cs="Times New Roman"/>
          <w:sz w:val="24"/>
          <w:szCs w:val="24"/>
        </w:rPr>
        <w:t>4.1. Обязанности  «Подрядчика»:</w:t>
      </w:r>
    </w:p>
    <w:p w:rsidR="00004F3B" w:rsidRPr="00004F3B" w:rsidRDefault="00004F3B" w:rsidP="00004F3B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4F3B">
        <w:rPr>
          <w:rFonts w:ascii="Times New Roman" w:hAnsi="Times New Roman" w:cs="Times New Roman"/>
          <w:sz w:val="24"/>
          <w:szCs w:val="24"/>
        </w:rPr>
        <w:t>4.1.1. «Подрядчик»  обязуется выполнить работы надлежащего качества, в  объеме и в сроки, предусмотренные настоящим договором, и сдать работу «Заказчику»  в установленный срок.</w:t>
      </w:r>
    </w:p>
    <w:p w:rsidR="00004F3B" w:rsidRPr="00004F3B" w:rsidRDefault="00004F3B" w:rsidP="00004F3B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04F3B">
        <w:rPr>
          <w:rFonts w:ascii="Times New Roman" w:hAnsi="Times New Roman" w:cs="Times New Roman"/>
          <w:sz w:val="24"/>
          <w:szCs w:val="24"/>
        </w:rPr>
        <w:t xml:space="preserve"> 4.1.2.  «</w:t>
      </w:r>
      <w:r w:rsidRPr="00004F3B">
        <w:rPr>
          <w:rFonts w:ascii="Times New Roman" w:hAnsi="Times New Roman"/>
          <w:sz w:val="24"/>
          <w:szCs w:val="24"/>
        </w:rPr>
        <w:t>Подрядчик» должен выполнить работу с надлежащим качеством, эффективностью и на высоком профессиональном уровне, в соответствии с требованиями действующих СНиП, государственных стандартов и иных нормативных документов для данных видов работ.</w:t>
      </w:r>
    </w:p>
    <w:p w:rsidR="00004F3B" w:rsidRPr="00004F3B" w:rsidRDefault="00004F3B" w:rsidP="00004F3B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4F3B">
        <w:rPr>
          <w:rFonts w:ascii="Times New Roman" w:hAnsi="Times New Roman" w:cs="Times New Roman"/>
          <w:sz w:val="24"/>
          <w:szCs w:val="24"/>
        </w:rPr>
        <w:t>4.1.3. «Подрядчик» обязан  обеспечить выполнение работ в соответствии с локальным сметным расчётом № 1  (Приложение № 1 к настоящему Договору) собственными силами, с применением своего  оборудования, инвентаря, инструментов и из своих  материалов. Все  используемые   материалы должны иметь соответствующие  сертификаты, технические паспорта и другие документы, удостоверяющие их качество.</w:t>
      </w:r>
    </w:p>
    <w:p w:rsidR="00004F3B" w:rsidRPr="00004F3B" w:rsidRDefault="00004F3B" w:rsidP="00004F3B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4F3B">
        <w:rPr>
          <w:rFonts w:ascii="Times New Roman" w:hAnsi="Times New Roman" w:cs="Times New Roman"/>
          <w:sz w:val="24"/>
          <w:szCs w:val="24"/>
        </w:rPr>
        <w:t xml:space="preserve">4.1.4. </w:t>
      </w:r>
      <w:proofErr w:type="gramStart"/>
      <w:r w:rsidRPr="00004F3B">
        <w:rPr>
          <w:rFonts w:ascii="Times New Roman" w:hAnsi="Times New Roman" w:cs="Times New Roman"/>
          <w:sz w:val="24"/>
          <w:szCs w:val="24"/>
        </w:rPr>
        <w:t xml:space="preserve">«Подрядчик» обязан вывезти до приемки работ, в  2-х </w:t>
      </w:r>
      <w:proofErr w:type="spellStart"/>
      <w:r w:rsidRPr="00004F3B">
        <w:rPr>
          <w:rFonts w:ascii="Times New Roman" w:hAnsi="Times New Roman" w:cs="Times New Roman"/>
          <w:sz w:val="24"/>
          <w:szCs w:val="24"/>
        </w:rPr>
        <w:t>дневный</w:t>
      </w:r>
      <w:proofErr w:type="spellEnd"/>
      <w:r w:rsidRPr="00004F3B">
        <w:rPr>
          <w:rFonts w:ascii="Times New Roman" w:hAnsi="Times New Roman" w:cs="Times New Roman"/>
          <w:sz w:val="24"/>
          <w:szCs w:val="24"/>
        </w:rPr>
        <w:t xml:space="preserve"> срок, принадлежащие «Подрядчику» оборудование, инвентарь, инструменты, материалы и производственный  мусор.</w:t>
      </w:r>
      <w:proofErr w:type="gramEnd"/>
    </w:p>
    <w:p w:rsidR="00004F3B" w:rsidRPr="00004F3B" w:rsidRDefault="00004F3B" w:rsidP="00004F3B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4F3B">
        <w:rPr>
          <w:rFonts w:ascii="Times New Roman" w:hAnsi="Times New Roman" w:cs="Times New Roman"/>
          <w:sz w:val="24"/>
          <w:szCs w:val="24"/>
        </w:rPr>
        <w:t>4.1.5. «Подрядчик» обязан немедленно известить «Заказчика» и до получения от него указания приостановить работы при обнаружении:</w:t>
      </w:r>
    </w:p>
    <w:p w:rsidR="00004F3B" w:rsidRPr="00004F3B" w:rsidRDefault="00004F3B" w:rsidP="00004F3B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4F3B">
        <w:rPr>
          <w:rFonts w:ascii="Times New Roman" w:hAnsi="Times New Roman" w:cs="Times New Roman"/>
          <w:sz w:val="24"/>
          <w:szCs w:val="24"/>
        </w:rPr>
        <w:t>- возможных неблагоприятных  для «Заказчика» последствий  выполнения его указания о способе  исполнения работы;</w:t>
      </w:r>
    </w:p>
    <w:p w:rsidR="00004F3B" w:rsidRPr="00004F3B" w:rsidRDefault="00004F3B" w:rsidP="00004F3B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4F3B">
        <w:rPr>
          <w:rFonts w:ascii="Times New Roman" w:hAnsi="Times New Roman" w:cs="Times New Roman"/>
          <w:sz w:val="24"/>
          <w:szCs w:val="24"/>
        </w:rPr>
        <w:t>- иных обстоятельств, угрожающих годности или прочности  результатов выполняемой работы, либо создающих невозможность  ее завершения в срок;</w:t>
      </w:r>
    </w:p>
    <w:p w:rsidR="00004F3B" w:rsidRPr="00004F3B" w:rsidRDefault="00004F3B" w:rsidP="00004F3B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4F3B">
        <w:rPr>
          <w:rFonts w:ascii="Times New Roman" w:hAnsi="Times New Roman" w:cs="Times New Roman"/>
          <w:sz w:val="24"/>
          <w:szCs w:val="24"/>
        </w:rPr>
        <w:t>4.1.6. Подрядчик обязан предоставить Заказчику в день окончания Работ акт о приёмке выполненных работ (форма КС-2),  справку о стоимости выполненных работ и затрат (форма КС-3), счет на оплату.</w:t>
      </w:r>
    </w:p>
    <w:p w:rsidR="00004F3B" w:rsidRPr="00004F3B" w:rsidRDefault="00004F3B" w:rsidP="00004F3B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4F3B">
        <w:rPr>
          <w:rFonts w:ascii="Times New Roman" w:hAnsi="Times New Roman" w:cs="Times New Roman"/>
          <w:sz w:val="24"/>
          <w:szCs w:val="24"/>
        </w:rPr>
        <w:t>4.2. Обязанности «Заказчика»:</w:t>
      </w:r>
    </w:p>
    <w:p w:rsidR="00004F3B" w:rsidRPr="00004F3B" w:rsidRDefault="00004F3B" w:rsidP="00004F3B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4F3B">
        <w:rPr>
          <w:rFonts w:ascii="Times New Roman" w:hAnsi="Times New Roman" w:cs="Times New Roman"/>
          <w:sz w:val="24"/>
          <w:szCs w:val="24"/>
        </w:rPr>
        <w:t>4.2.1. «Заказчик» обязан обеспечить доступ «Подрядчика» на объект для  выполнения Работ.</w:t>
      </w:r>
    </w:p>
    <w:p w:rsidR="00004F3B" w:rsidRPr="00004F3B" w:rsidRDefault="00004F3B" w:rsidP="00004F3B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4F3B">
        <w:rPr>
          <w:rFonts w:ascii="Times New Roman" w:hAnsi="Times New Roman" w:cs="Times New Roman"/>
          <w:sz w:val="24"/>
          <w:szCs w:val="24"/>
        </w:rPr>
        <w:t>4.2.2. «Заказчик» обязуется принять выполненные работы в течение 3-х рабочих дней после получения от «Подрядчика» акта о приёмке выполненных работ (форма КС-2), справки о стоимости выполненных работ и затрат (форма КС-3), а при обнаружении отклонений от договора, ухудшающих результат работы или иных недостатков в работе, сообщить об этом «Подрядчику».</w:t>
      </w:r>
    </w:p>
    <w:p w:rsidR="00004F3B" w:rsidRPr="00004F3B" w:rsidRDefault="00004F3B" w:rsidP="00004F3B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4F3B">
        <w:rPr>
          <w:rFonts w:ascii="Times New Roman" w:hAnsi="Times New Roman" w:cs="Times New Roman"/>
          <w:sz w:val="24"/>
          <w:szCs w:val="24"/>
        </w:rPr>
        <w:t>4.3. Права «Заказчика»:</w:t>
      </w:r>
    </w:p>
    <w:p w:rsidR="00004F3B" w:rsidRPr="00004F3B" w:rsidRDefault="00004F3B" w:rsidP="00004F3B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4F3B">
        <w:rPr>
          <w:rFonts w:ascii="Times New Roman" w:hAnsi="Times New Roman" w:cs="Times New Roman"/>
          <w:sz w:val="24"/>
          <w:szCs w:val="24"/>
        </w:rPr>
        <w:t>4.3.1. «Заказчик» имеет право проверять ход и качество работы, выполняемой «Подрядчиком».</w:t>
      </w:r>
      <w:r w:rsidRPr="00004F3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04F3B">
        <w:rPr>
          <w:rFonts w:ascii="Times New Roman" w:hAnsi="Times New Roman" w:cs="Times New Roman"/>
          <w:sz w:val="24"/>
          <w:szCs w:val="24"/>
        </w:rPr>
        <w:t>4.4. Подрядчик имеет право:</w:t>
      </w:r>
    </w:p>
    <w:p w:rsidR="00004F3B" w:rsidRPr="00004F3B" w:rsidRDefault="00004F3B" w:rsidP="00004F3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04F3B">
        <w:rPr>
          <w:rFonts w:ascii="Times New Roman" w:hAnsi="Times New Roman" w:cs="Times New Roman"/>
          <w:sz w:val="24"/>
          <w:szCs w:val="24"/>
        </w:rPr>
        <w:t>4.4.1. Досрочно выполнить работы по настоящему договору.</w:t>
      </w:r>
    </w:p>
    <w:p w:rsidR="00004F3B" w:rsidRPr="00004F3B" w:rsidRDefault="00004F3B" w:rsidP="00004F3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04F3B">
        <w:rPr>
          <w:rFonts w:ascii="Times New Roman" w:hAnsi="Times New Roman" w:cs="Times New Roman"/>
          <w:sz w:val="24"/>
          <w:szCs w:val="24"/>
        </w:rPr>
        <w:t>4.4.2. Запрашивать у Заказчика разъяснения и уточнения относительно выполнения работ по настоящему договору.</w:t>
      </w:r>
    </w:p>
    <w:p w:rsidR="00004F3B" w:rsidRPr="00004F3B" w:rsidRDefault="00004F3B" w:rsidP="00004F3B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04F3B" w:rsidRPr="00004F3B" w:rsidRDefault="00004F3B" w:rsidP="00004F3B">
      <w:pPr>
        <w:tabs>
          <w:tab w:val="left" w:pos="0"/>
        </w:tabs>
        <w:spacing w:before="24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04F3B">
        <w:rPr>
          <w:rFonts w:ascii="Times New Roman" w:hAnsi="Times New Roman" w:cs="Times New Roman"/>
          <w:b/>
          <w:bCs/>
          <w:sz w:val="24"/>
          <w:szCs w:val="24"/>
        </w:rPr>
        <w:t>5. Сдача и приемка работ</w:t>
      </w:r>
    </w:p>
    <w:p w:rsidR="00004F3B" w:rsidRPr="00004F3B" w:rsidRDefault="00004F3B" w:rsidP="00004F3B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4F3B">
        <w:rPr>
          <w:rFonts w:ascii="Times New Roman" w:hAnsi="Times New Roman" w:cs="Times New Roman"/>
          <w:sz w:val="24"/>
          <w:szCs w:val="24"/>
        </w:rPr>
        <w:t>5.1. Работы считаются принятыми после подписания сторонами акта о приёмке выполненных работ по форме КС-2, справки о стоимости выполненных работ и затрат по форме КС-3, представленных Подрядчиком.</w:t>
      </w:r>
    </w:p>
    <w:p w:rsidR="00004F3B" w:rsidRPr="00004F3B" w:rsidRDefault="00004F3B" w:rsidP="00004F3B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4F3B">
        <w:rPr>
          <w:rFonts w:ascii="Times New Roman" w:hAnsi="Times New Roman" w:cs="Times New Roman"/>
          <w:sz w:val="24"/>
          <w:szCs w:val="24"/>
        </w:rPr>
        <w:t xml:space="preserve">5.2. Акт о приёмке выполненных работ по форме КС-2 и справка о стоимости выполненных работ и затрат (форма КС-3) подписываются Заказчиком в течение 3-х рабочих дней после их получения. При отказе от подписания акта Заказчиком об этом делается отметка в акте. Основания для отказа излагаются в акте. </w:t>
      </w:r>
    </w:p>
    <w:p w:rsidR="00004F3B" w:rsidRPr="00004F3B" w:rsidRDefault="00004F3B" w:rsidP="00004F3B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4F3B">
        <w:rPr>
          <w:rFonts w:ascii="Times New Roman" w:hAnsi="Times New Roman" w:cs="Times New Roman"/>
          <w:sz w:val="24"/>
          <w:szCs w:val="24"/>
        </w:rPr>
        <w:t xml:space="preserve">5.3. В случае если Заказчиком будут обнаружены некачественно выполненные работы, Подрядчик обязан своими силами и без увеличения стоимости в течение 5 (Пяти) календарных дней переделать эти работы для обеспечения их надлежащего качества. </w:t>
      </w:r>
    </w:p>
    <w:p w:rsidR="00004F3B" w:rsidRPr="00004F3B" w:rsidRDefault="00004F3B" w:rsidP="00004F3B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4F3B">
        <w:rPr>
          <w:rFonts w:ascii="Times New Roman" w:hAnsi="Times New Roman" w:cs="Times New Roman"/>
          <w:sz w:val="24"/>
          <w:szCs w:val="24"/>
        </w:rPr>
        <w:t xml:space="preserve">5.4. По окончанию работ Заказчиком составляется акт приема-сдачи отремонтированных, реконструированных и модернизированных объектов основных средств по форме 0504103 и подписывается уполномоченными представителями Сторон. </w:t>
      </w:r>
    </w:p>
    <w:p w:rsidR="00004F3B" w:rsidRPr="00004F3B" w:rsidRDefault="00004F3B" w:rsidP="00004F3B">
      <w:pPr>
        <w:tabs>
          <w:tab w:val="left" w:pos="0"/>
        </w:tabs>
        <w:spacing w:before="24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04F3B">
        <w:rPr>
          <w:rFonts w:ascii="Times New Roman" w:hAnsi="Times New Roman" w:cs="Times New Roman"/>
          <w:b/>
          <w:bCs/>
          <w:sz w:val="24"/>
          <w:szCs w:val="24"/>
        </w:rPr>
        <w:lastRenderedPageBreak/>
        <w:t>6. Гарантия</w:t>
      </w:r>
    </w:p>
    <w:p w:rsidR="00004F3B" w:rsidRPr="00004F3B" w:rsidRDefault="00004F3B" w:rsidP="00004F3B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4F3B">
        <w:rPr>
          <w:rFonts w:ascii="Times New Roman" w:hAnsi="Times New Roman" w:cs="Times New Roman"/>
          <w:sz w:val="24"/>
          <w:szCs w:val="24"/>
        </w:rPr>
        <w:t>6.1. </w:t>
      </w:r>
      <w:r w:rsidRPr="00004F3B">
        <w:rPr>
          <w:rFonts w:ascii="Times New Roman" w:hAnsi="Times New Roman" w:cs="Times New Roman"/>
          <w:bCs/>
          <w:sz w:val="24"/>
          <w:szCs w:val="24"/>
        </w:rPr>
        <w:t>Срок</w:t>
      </w:r>
      <w:r w:rsidRPr="00004F3B">
        <w:rPr>
          <w:rFonts w:ascii="Times New Roman" w:hAnsi="Times New Roman" w:cs="Times New Roman"/>
          <w:sz w:val="24"/>
          <w:szCs w:val="24"/>
        </w:rPr>
        <w:t xml:space="preserve"> гарантии качества выполненных работ составляет 12 месяцев </w:t>
      </w:r>
      <w:proofErr w:type="gramStart"/>
      <w:r w:rsidRPr="00004F3B">
        <w:rPr>
          <w:rFonts w:ascii="Times New Roman" w:hAnsi="Times New Roman" w:cs="Times New Roman"/>
          <w:sz w:val="24"/>
          <w:szCs w:val="24"/>
        </w:rPr>
        <w:t>с даты подписания</w:t>
      </w:r>
      <w:proofErr w:type="gramEnd"/>
      <w:r w:rsidRPr="00004F3B">
        <w:rPr>
          <w:rFonts w:ascii="Times New Roman" w:hAnsi="Times New Roman" w:cs="Times New Roman"/>
          <w:sz w:val="24"/>
          <w:szCs w:val="24"/>
        </w:rPr>
        <w:t xml:space="preserve"> акта о приёмке выполненных работ по форме КС-2 и справки о стоимости выполненных работ и затрат по форме КС-3, акта приема-сдачи  отремонтированных, реконструированных и модернизированных объектов основных средств по форме 0504103.</w:t>
      </w:r>
    </w:p>
    <w:p w:rsidR="00004F3B" w:rsidRPr="00004F3B" w:rsidRDefault="00004F3B" w:rsidP="00004F3B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4F3B">
        <w:rPr>
          <w:rFonts w:ascii="Times New Roman" w:hAnsi="Times New Roman" w:cs="Times New Roman"/>
          <w:sz w:val="24"/>
          <w:szCs w:val="24"/>
        </w:rPr>
        <w:t>6.2. Гарантийный срок распространяется на все работы, выполненные Подрядчиком по настоящему договору</w:t>
      </w:r>
      <w:r w:rsidRPr="00004F3B">
        <w:rPr>
          <w:rFonts w:ascii="Times New Roman" w:hAnsi="Times New Roman"/>
          <w:sz w:val="24"/>
          <w:szCs w:val="24"/>
        </w:rPr>
        <w:t xml:space="preserve"> и используемые Подрядчиком материалы</w:t>
      </w:r>
      <w:r w:rsidRPr="00004F3B">
        <w:rPr>
          <w:rFonts w:ascii="Times New Roman" w:hAnsi="Times New Roman" w:cs="Times New Roman"/>
          <w:sz w:val="24"/>
          <w:szCs w:val="24"/>
        </w:rPr>
        <w:t>.</w:t>
      </w:r>
    </w:p>
    <w:p w:rsidR="00004F3B" w:rsidRPr="00004F3B" w:rsidRDefault="00004F3B" w:rsidP="00004F3B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4F3B">
        <w:rPr>
          <w:rFonts w:ascii="Times New Roman" w:hAnsi="Times New Roman" w:cs="Times New Roman"/>
          <w:sz w:val="24"/>
          <w:szCs w:val="24"/>
        </w:rPr>
        <w:t>6.3. Указанные гарантии не распространяются на случаи преднамеренного повреждения объекта со стороны третьих лиц.</w:t>
      </w:r>
    </w:p>
    <w:p w:rsidR="00004F3B" w:rsidRPr="00004F3B" w:rsidRDefault="00004F3B" w:rsidP="00004F3B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4F3B">
        <w:rPr>
          <w:rFonts w:ascii="Times New Roman" w:hAnsi="Times New Roman" w:cs="Times New Roman"/>
          <w:sz w:val="24"/>
          <w:szCs w:val="24"/>
        </w:rPr>
        <w:t>6.4. При отказе Подрядчика от составления или подписания акта обнаруженных дефектов Заказчик составляет односторонний акт.</w:t>
      </w:r>
    </w:p>
    <w:p w:rsidR="00004F3B" w:rsidRPr="00004F3B" w:rsidRDefault="00004F3B" w:rsidP="00004F3B">
      <w:pPr>
        <w:tabs>
          <w:tab w:val="left" w:pos="0"/>
        </w:tabs>
        <w:spacing w:before="240" w:line="240" w:lineRule="auto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  <w:r w:rsidRPr="00004F3B">
        <w:rPr>
          <w:rFonts w:ascii="Times New Roman" w:hAnsi="Times New Roman" w:cs="Times New Roman"/>
          <w:b/>
          <w:iCs/>
          <w:sz w:val="24"/>
          <w:szCs w:val="24"/>
        </w:rPr>
        <w:t>7. Просрочка Сторонами обязательств по договору</w:t>
      </w:r>
    </w:p>
    <w:p w:rsidR="00004F3B" w:rsidRPr="00004F3B" w:rsidRDefault="00004F3B" w:rsidP="00004F3B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4F3B">
        <w:rPr>
          <w:rFonts w:ascii="Times New Roman" w:hAnsi="Times New Roman" w:cs="Times New Roman"/>
          <w:sz w:val="24"/>
          <w:szCs w:val="24"/>
        </w:rPr>
        <w:t>7.1. </w:t>
      </w:r>
      <w:r w:rsidRPr="00004F3B">
        <w:rPr>
          <w:rFonts w:ascii="Times New Roman" w:hAnsi="Times New Roman" w:cs="Times New Roman"/>
          <w:iCs/>
          <w:sz w:val="24"/>
          <w:szCs w:val="24"/>
        </w:rPr>
        <w:t>Просрочка Подрядчиком исполнения обязательств по договору</w:t>
      </w:r>
      <w:r w:rsidRPr="00004F3B">
        <w:rPr>
          <w:rFonts w:ascii="Times New Roman" w:hAnsi="Times New Roman" w:cs="Times New Roman"/>
          <w:sz w:val="24"/>
          <w:szCs w:val="24"/>
        </w:rPr>
        <w:t>.</w:t>
      </w:r>
    </w:p>
    <w:p w:rsidR="00004F3B" w:rsidRPr="00004F3B" w:rsidRDefault="00004F3B" w:rsidP="00004F3B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4F3B">
        <w:rPr>
          <w:rFonts w:ascii="Times New Roman" w:hAnsi="Times New Roman" w:cs="Times New Roman"/>
          <w:sz w:val="24"/>
          <w:szCs w:val="24"/>
        </w:rPr>
        <w:t>7.1.1. Выполнение работ должно осуществляться Подрядчиком в сроки, установленные разделом 3 настоящего договора.</w:t>
      </w:r>
    </w:p>
    <w:p w:rsidR="00004F3B" w:rsidRPr="00004F3B" w:rsidRDefault="00004F3B" w:rsidP="00004F3B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4F3B">
        <w:rPr>
          <w:rFonts w:ascii="Times New Roman" w:hAnsi="Times New Roman" w:cs="Times New Roman"/>
          <w:sz w:val="24"/>
          <w:szCs w:val="24"/>
        </w:rPr>
        <w:t>7.1.2. В случае просрочки исполнения Подрядчиком обязательств, предусмотренных Договором, Подрядчик уплачивает Заказчику пени за каждый день просрочки, начиная со дня, следующего после дня истечения, установленного настоящим Договором, срока исполнения обязательства, в размере одной трехсотой действующей на дату уплаты пени ключевой ставки Центрального банка Российской Федерации от цены договора.</w:t>
      </w:r>
    </w:p>
    <w:p w:rsidR="00004F3B" w:rsidRPr="00004F3B" w:rsidRDefault="00004F3B" w:rsidP="00004F3B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4F3B">
        <w:rPr>
          <w:rFonts w:ascii="Times New Roman" w:hAnsi="Times New Roman" w:cs="Times New Roman"/>
          <w:sz w:val="24"/>
          <w:szCs w:val="24"/>
        </w:rPr>
        <w:t>7.1.3.  Подрядчик освобождается от уплаты неустойки, если докажет, что просрочка исполнения указанных обязатель</w:t>
      </w:r>
      <w:proofErr w:type="gramStart"/>
      <w:r w:rsidRPr="00004F3B">
        <w:rPr>
          <w:rFonts w:ascii="Times New Roman" w:hAnsi="Times New Roman" w:cs="Times New Roman"/>
          <w:sz w:val="24"/>
          <w:szCs w:val="24"/>
        </w:rPr>
        <w:t>ств пр</w:t>
      </w:r>
      <w:proofErr w:type="gramEnd"/>
      <w:r w:rsidRPr="00004F3B">
        <w:rPr>
          <w:rFonts w:ascii="Times New Roman" w:hAnsi="Times New Roman" w:cs="Times New Roman"/>
          <w:sz w:val="24"/>
          <w:szCs w:val="24"/>
        </w:rPr>
        <w:t>оизошла вследствие непреодолимой силы или по вине Заказчика.</w:t>
      </w:r>
    </w:p>
    <w:p w:rsidR="00004F3B" w:rsidRPr="00004F3B" w:rsidRDefault="00004F3B" w:rsidP="00004F3B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4F3B">
        <w:rPr>
          <w:rFonts w:ascii="Times New Roman" w:hAnsi="Times New Roman" w:cs="Times New Roman"/>
          <w:sz w:val="24"/>
          <w:szCs w:val="24"/>
        </w:rPr>
        <w:t>7.2. </w:t>
      </w:r>
      <w:r w:rsidRPr="00004F3B">
        <w:rPr>
          <w:rFonts w:ascii="Times New Roman" w:hAnsi="Times New Roman" w:cs="Times New Roman"/>
          <w:iCs/>
          <w:sz w:val="24"/>
          <w:szCs w:val="24"/>
        </w:rPr>
        <w:t>Просрочка Заказчиком исполнения обязательств по договору</w:t>
      </w:r>
      <w:r w:rsidRPr="00004F3B">
        <w:rPr>
          <w:rFonts w:ascii="Times New Roman" w:hAnsi="Times New Roman" w:cs="Times New Roman"/>
          <w:sz w:val="24"/>
          <w:szCs w:val="24"/>
        </w:rPr>
        <w:t>.</w:t>
      </w:r>
    </w:p>
    <w:p w:rsidR="00004F3B" w:rsidRPr="00004F3B" w:rsidRDefault="00004F3B" w:rsidP="00004F3B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4F3B">
        <w:rPr>
          <w:rFonts w:ascii="Times New Roman" w:hAnsi="Times New Roman" w:cs="Times New Roman"/>
          <w:sz w:val="24"/>
          <w:szCs w:val="24"/>
        </w:rPr>
        <w:t>7.2.1.  В случае просрочки исполнения Заказчиком обязательств, предусмотренных Договором, Заказчик выплачивает Подрядчику пени за каждый день просрочки, начиная со дня, следующего после дня истечения установленного настоящим Договором срока исполнения обязательства, в размере одной трехсотой действующей на дату уплаты пени ключевой ставки Центрального банка Российской Федерации от цены договора.</w:t>
      </w:r>
    </w:p>
    <w:p w:rsidR="00004F3B" w:rsidRPr="00004F3B" w:rsidRDefault="00004F3B" w:rsidP="00004F3B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4F3B">
        <w:rPr>
          <w:rFonts w:ascii="Times New Roman" w:hAnsi="Times New Roman" w:cs="Times New Roman"/>
          <w:sz w:val="24"/>
          <w:szCs w:val="24"/>
        </w:rPr>
        <w:t>7.2.2. Заказчик освобождается от уплаты неустойки, если докажет, что просрочка исполнения указанных обязатель</w:t>
      </w:r>
      <w:proofErr w:type="gramStart"/>
      <w:r w:rsidRPr="00004F3B">
        <w:rPr>
          <w:rFonts w:ascii="Times New Roman" w:hAnsi="Times New Roman" w:cs="Times New Roman"/>
          <w:sz w:val="24"/>
          <w:szCs w:val="24"/>
        </w:rPr>
        <w:t>ств пр</w:t>
      </w:r>
      <w:proofErr w:type="gramEnd"/>
      <w:r w:rsidRPr="00004F3B">
        <w:rPr>
          <w:rFonts w:ascii="Times New Roman" w:hAnsi="Times New Roman" w:cs="Times New Roman"/>
          <w:sz w:val="24"/>
          <w:szCs w:val="24"/>
        </w:rPr>
        <w:t>оизошла вследствие непреодолимой силы или по вине Подрядчика.</w:t>
      </w:r>
    </w:p>
    <w:p w:rsidR="00004F3B" w:rsidRPr="00004F3B" w:rsidRDefault="00004F3B" w:rsidP="00004F3B">
      <w:pPr>
        <w:tabs>
          <w:tab w:val="left" w:pos="0"/>
        </w:tabs>
        <w:spacing w:before="240" w:line="240" w:lineRule="auto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  <w:r w:rsidRPr="00004F3B">
        <w:rPr>
          <w:rFonts w:ascii="Times New Roman" w:hAnsi="Times New Roman" w:cs="Times New Roman"/>
          <w:b/>
          <w:sz w:val="24"/>
          <w:szCs w:val="24"/>
        </w:rPr>
        <w:t xml:space="preserve">8. </w:t>
      </w:r>
      <w:r w:rsidRPr="00004F3B">
        <w:rPr>
          <w:rFonts w:ascii="Times New Roman" w:hAnsi="Times New Roman" w:cs="Times New Roman"/>
          <w:b/>
          <w:iCs/>
          <w:sz w:val="24"/>
          <w:szCs w:val="24"/>
        </w:rPr>
        <w:t>Непреодолимая сила</w:t>
      </w:r>
    </w:p>
    <w:p w:rsidR="00004F3B" w:rsidRPr="00004F3B" w:rsidRDefault="00004F3B" w:rsidP="00004F3B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4F3B">
        <w:rPr>
          <w:rFonts w:ascii="Times New Roman" w:hAnsi="Times New Roman" w:cs="Times New Roman"/>
          <w:sz w:val="24"/>
          <w:szCs w:val="24"/>
        </w:rPr>
        <w:t xml:space="preserve">8.1. </w:t>
      </w:r>
      <w:proofErr w:type="gramStart"/>
      <w:r w:rsidRPr="00004F3B">
        <w:rPr>
          <w:rFonts w:ascii="Times New Roman" w:hAnsi="Times New Roman" w:cs="Times New Roman"/>
          <w:sz w:val="24"/>
          <w:szCs w:val="24"/>
        </w:rPr>
        <w:t>Ни одна из сторон не несет ответственности перед другой стороной за задержку выполнения или невыполнение обязательств по настоящему договору, обусловленные обстоятельствами, возникшими помимо воли и желания сторон, и которые нельзя предвидеть или избежать, включая объявленную или фактическую войну, гражданские волнения, эпидемии, блокаду, эмбарго, землетрясения, наводнения, пожары и другие стихийные бедствия (далее форс-мажорные обстоятельства).</w:t>
      </w:r>
      <w:proofErr w:type="gramEnd"/>
    </w:p>
    <w:p w:rsidR="00004F3B" w:rsidRPr="00004F3B" w:rsidRDefault="00004F3B" w:rsidP="00004F3B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4F3B">
        <w:rPr>
          <w:rFonts w:ascii="Times New Roman" w:hAnsi="Times New Roman" w:cs="Times New Roman"/>
          <w:sz w:val="24"/>
          <w:szCs w:val="24"/>
        </w:rPr>
        <w:t>8.2. Надлежащим доказательством наличия форс-мажорных обстоятельств и их продолжительности будут служить документы, выданные соответствующим органом исполнительной власти в соответствии с его компетенцией.</w:t>
      </w:r>
    </w:p>
    <w:p w:rsidR="00004F3B" w:rsidRPr="00004F3B" w:rsidRDefault="00004F3B" w:rsidP="00004F3B">
      <w:pPr>
        <w:tabs>
          <w:tab w:val="left" w:pos="0"/>
        </w:tabs>
        <w:spacing w:before="24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04F3B">
        <w:rPr>
          <w:rFonts w:ascii="Times New Roman" w:hAnsi="Times New Roman" w:cs="Times New Roman"/>
          <w:b/>
          <w:bCs/>
          <w:sz w:val="24"/>
          <w:szCs w:val="24"/>
        </w:rPr>
        <w:t>9. Внесение изменений в договор</w:t>
      </w:r>
    </w:p>
    <w:p w:rsidR="00004F3B" w:rsidRPr="00004F3B" w:rsidRDefault="00004F3B" w:rsidP="00004F3B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4F3B">
        <w:rPr>
          <w:rFonts w:ascii="Times New Roman" w:hAnsi="Times New Roman" w:cs="Times New Roman"/>
          <w:sz w:val="24"/>
          <w:szCs w:val="24"/>
        </w:rPr>
        <w:t>9.1. При исполнении настоящего договора не допускается перемена Подрядчика.</w:t>
      </w:r>
    </w:p>
    <w:p w:rsidR="00004F3B" w:rsidRPr="00004F3B" w:rsidRDefault="00004F3B" w:rsidP="00004F3B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4F3B">
        <w:rPr>
          <w:rFonts w:ascii="Times New Roman" w:hAnsi="Times New Roman" w:cs="Times New Roman"/>
          <w:sz w:val="24"/>
          <w:szCs w:val="24"/>
        </w:rPr>
        <w:t>9.2. Любые изменения к договору оформляются в виде дополнительного соглашения.</w:t>
      </w:r>
    </w:p>
    <w:p w:rsidR="00004F3B" w:rsidRPr="00004F3B" w:rsidRDefault="00004F3B" w:rsidP="00004F3B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04F3B">
        <w:rPr>
          <w:rFonts w:ascii="Times New Roman" w:hAnsi="Times New Roman" w:cs="Times New Roman"/>
          <w:bCs/>
          <w:sz w:val="24"/>
          <w:szCs w:val="24"/>
        </w:rPr>
        <w:t>9.3.</w:t>
      </w:r>
      <w:r w:rsidRPr="00004F3B">
        <w:rPr>
          <w:rFonts w:ascii="Times New Roman" w:hAnsi="Times New Roman" w:cs="Times New Roman"/>
          <w:sz w:val="24"/>
          <w:szCs w:val="24"/>
        </w:rPr>
        <w:t xml:space="preserve"> Цена договора может быть снижена по соглашению сторон без изменения предусмотренных договором объема работ и иных условий исполнения договора.</w:t>
      </w:r>
    </w:p>
    <w:p w:rsidR="00004F3B" w:rsidRPr="00004F3B" w:rsidRDefault="00004F3B" w:rsidP="00004F3B">
      <w:pPr>
        <w:tabs>
          <w:tab w:val="left" w:pos="0"/>
        </w:tabs>
        <w:spacing w:before="24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04F3B">
        <w:rPr>
          <w:rFonts w:ascii="Times New Roman" w:hAnsi="Times New Roman" w:cs="Times New Roman"/>
          <w:b/>
          <w:bCs/>
          <w:sz w:val="24"/>
          <w:szCs w:val="24"/>
        </w:rPr>
        <w:t>10. </w:t>
      </w:r>
      <w:r w:rsidRPr="00004F3B">
        <w:rPr>
          <w:rFonts w:ascii="Times New Roman" w:hAnsi="Times New Roman" w:cs="Times New Roman"/>
          <w:b/>
          <w:sz w:val="24"/>
          <w:szCs w:val="24"/>
        </w:rPr>
        <w:t>Порядок разрешения споров</w:t>
      </w:r>
    </w:p>
    <w:p w:rsidR="00004F3B" w:rsidRPr="00004F3B" w:rsidRDefault="00004F3B" w:rsidP="00004F3B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4F3B">
        <w:rPr>
          <w:rFonts w:ascii="Times New Roman" w:hAnsi="Times New Roman" w:cs="Times New Roman"/>
          <w:sz w:val="24"/>
          <w:szCs w:val="24"/>
        </w:rPr>
        <w:t>10.1. Споры и разногласия, возникающие между Сторонами по настоящему договору или в связи с ним, разрешаются путём переговоров между Сторонами. Срок рассмотрения претензии Стороной составляет 10 календарных дней со дня ее получения.</w:t>
      </w:r>
    </w:p>
    <w:p w:rsidR="00004F3B" w:rsidRPr="00004F3B" w:rsidRDefault="00004F3B" w:rsidP="00004F3B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4F3B">
        <w:rPr>
          <w:rFonts w:ascii="Times New Roman" w:hAnsi="Times New Roman" w:cs="Times New Roman"/>
          <w:sz w:val="24"/>
          <w:szCs w:val="24"/>
        </w:rPr>
        <w:lastRenderedPageBreak/>
        <w:t>10.2. В случае невозможности разрешения разногласий путем переговоров, они подлежат рассмотрению в Арбитражном суде в установленном законодательством порядке.</w:t>
      </w:r>
    </w:p>
    <w:p w:rsidR="00004F3B" w:rsidRPr="00004F3B" w:rsidRDefault="00004F3B" w:rsidP="00004F3B">
      <w:pPr>
        <w:tabs>
          <w:tab w:val="left" w:pos="0"/>
        </w:tabs>
        <w:spacing w:before="240" w:line="240" w:lineRule="auto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  <w:r w:rsidRPr="00004F3B">
        <w:rPr>
          <w:rFonts w:ascii="Times New Roman" w:hAnsi="Times New Roman" w:cs="Times New Roman"/>
          <w:b/>
          <w:iCs/>
          <w:sz w:val="24"/>
          <w:szCs w:val="24"/>
        </w:rPr>
        <w:t>11. Срок действия договора.</w:t>
      </w:r>
    </w:p>
    <w:p w:rsidR="00004F3B" w:rsidRPr="00004F3B" w:rsidRDefault="00004F3B" w:rsidP="00004F3B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04F3B">
        <w:rPr>
          <w:rFonts w:ascii="Times New Roman" w:hAnsi="Times New Roman" w:cs="Times New Roman"/>
          <w:sz w:val="24"/>
          <w:szCs w:val="24"/>
        </w:rPr>
        <w:t>11.1. Настоящий договор вступает в силу с момента его подписания Сторонами и действует до полного исполнения сторонами своих обязательств.</w:t>
      </w:r>
    </w:p>
    <w:p w:rsidR="00004F3B" w:rsidRPr="00004F3B" w:rsidRDefault="00004F3B" w:rsidP="00004F3B">
      <w:pPr>
        <w:tabs>
          <w:tab w:val="left" w:pos="0"/>
        </w:tabs>
        <w:spacing w:before="24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04F3B">
        <w:rPr>
          <w:rFonts w:ascii="Times New Roman" w:hAnsi="Times New Roman" w:cs="Times New Roman"/>
          <w:b/>
          <w:sz w:val="24"/>
          <w:szCs w:val="24"/>
        </w:rPr>
        <w:t>12. Антикоррупционная оговорка</w:t>
      </w:r>
    </w:p>
    <w:p w:rsidR="00004F3B" w:rsidRPr="00004F3B" w:rsidRDefault="00004F3B" w:rsidP="00004F3B">
      <w:pPr>
        <w:tabs>
          <w:tab w:val="left" w:pos="0"/>
        </w:tabs>
        <w:spacing w:before="24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4F3B">
        <w:rPr>
          <w:rFonts w:ascii="Times New Roman" w:hAnsi="Times New Roman" w:cs="Times New Roman"/>
          <w:sz w:val="24"/>
          <w:szCs w:val="24"/>
        </w:rPr>
        <w:t xml:space="preserve">12.1. </w:t>
      </w:r>
      <w:proofErr w:type="gramStart"/>
      <w:r w:rsidRPr="00004F3B">
        <w:rPr>
          <w:rFonts w:ascii="Times New Roman" w:hAnsi="Times New Roman" w:cs="Times New Roman"/>
          <w:sz w:val="24"/>
          <w:szCs w:val="24"/>
        </w:rPr>
        <w:t>Стороны обязуются соблюдать требования антикоррупционного законодательства и не предпринимать никаких действий, которые могут нарушить нормы антикоррупционного законодательства, в связи со своими правами или обязательствами согласно настоящему Договору, в том числе (не ограничиваясь) не совершать предложение, санкционирование, обещание и осуществление незаконных платежей, включая (но, не ограничиваясь) взятки в денежной или любой иной форме, каким-либо физическим или юридическим лицам, включая (но, не</w:t>
      </w:r>
      <w:proofErr w:type="gramEnd"/>
      <w:r w:rsidRPr="00004F3B">
        <w:rPr>
          <w:rFonts w:ascii="Times New Roman" w:hAnsi="Times New Roman" w:cs="Times New Roman"/>
          <w:sz w:val="24"/>
          <w:szCs w:val="24"/>
        </w:rPr>
        <w:t xml:space="preserve"> ограничиваясь) коммерческие организации, органы власти и самоуправления, государственных служащих, частных компаний и их представителей.</w:t>
      </w:r>
    </w:p>
    <w:p w:rsidR="00004F3B" w:rsidRPr="00004F3B" w:rsidRDefault="00004F3B" w:rsidP="00004F3B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4F3B">
        <w:rPr>
          <w:rFonts w:ascii="Times New Roman" w:hAnsi="Times New Roman" w:cs="Times New Roman"/>
          <w:sz w:val="24"/>
          <w:szCs w:val="24"/>
        </w:rPr>
        <w:t>12.2. В случае нарушения одной из Сторон обязательств настоящего раздела, другая Сторона имеет право в одностороннем внесудебном порядке отказаться от исполнения настоящего Договора. Стороны не возмещают друг другу убытки в случае расторжения Договора в соответствии с данным пунктом.</w:t>
      </w:r>
    </w:p>
    <w:p w:rsidR="00004F3B" w:rsidRPr="00004F3B" w:rsidRDefault="00004F3B" w:rsidP="00004F3B">
      <w:pPr>
        <w:tabs>
          <w:tab w:val="left" w:pos="0"/>
        </w:tabs>
        <w:spacing w:line="0" w:lineRule="atLeast"/>
        <w:jc w:val="center"/>
        <w:rPr>
          <w:rFonts w:ascii="Times New Roman" w:eastAsia="Arial Narrow" w:hAnsi="Times New Roman" w:cs="Times New Roman"/>
          <w:b/>
          <w:sz w:val="24"/>
          <w:szCs w:val="24"/>
        </w:rPr>
      </w:pPr>
    </w:p>
    <w:p w:rsidR="00004F3B" w:rsidRPr="00004F3B" w:rsidRDefault="00004F3B" w:rsidP="00004F3B">
      <w:pPr>
        <w:tabs>
          <w:tab w:val="left" w:pos="0"/>
        </w:tabs>
        <w:spacing w:after="0" w:line="0" w:lineRule="atLeast"/>
        <w:jc w:val="center"/>
        <w:rPr>
          <w:rFonts w:ascii="Times New Roman" w:eastAsia="Arial Narrow" w:hAnsi="Times New Roman" w:cs="Times New Roman"/>
          <w:b/>
          <w:sz w:val="24"/>
          <w:szCs w:val="24"/>
        </w:rPr>
      </w:pPr>
      <w:r w:rsidRPr="00004F3B">
        <w:rPr>
          <w:rFonts w:ascii="Times New Roman" w:eastAsia="Arial Narrow" w:hAnsi="Times New Roman" w:cs="Times New Roman"/>
          <w:b/>
          <w:sz w:val="24"/>
          <w:szCs w:val="24"/>
        </w:rPr>
        <w:t>13. Обязанности Подрядчика по обеспечению  требований охраны труда при выполнении работ на объектах Заказчика</w:t>
      </w:r>
    </w:p>
    <w:p w:rsidR="00004F3B" w:rsidRPr="00004F3B" w:rsidRDefault="00004F3B" w:rsidP="00004F3B">
      <w:pPr>
        <w:tabs>
          <w:tab w:val="left" w:pos="0"/>
          <w:tab w:val="left" w:pos="567"/>
        </w:tabs>
        <w:spacing w:after="0" w:line="0" w:lineRule="atLeast"/>
        <w:rPr>
          <w:rFonts w:ascii="Times New Roman" w:eastAsia="Arial Narrow" w:hAnsi="Times New Roman" w:cs="Times New Roman"/>
          <w:b/>
          <w:sz w:val="24"/>
          <w:szCs w:val="24"/>
        </w:rPr>
      </w:pPr>
      <w:r w:rsidRPr="00004F3B">
        <w:rPr>
          <w:rFonts w:ascii="Times New Roman" w:hAnsi="Times New Roman" w:cs="Times New Roman"/>
          <w:sz w:val="24"/>
          <w:szCs w:val="24"/>
        </w:rPr>
        <w:t>13.1«Подрядчик» обязан при выполнении работ и на выделяемых для работ участках на период времени, с начала работ до момента выполнения им обязанностей по договору, обеспечить соблюдение следующих требований:</w:t>
      </w:r>
    </w:p>
    <w:p w:rsidR="00004F3B" w:rsidRPr="00004F3B" w:rsidRDefault="00004F3B" w:rsidP="00004F3B">
      <w:pPr>
        <w:tabs>
          <w:tab w:val="left" w:pos="0"/>
        </w:tabs>
        <w:spacing w:after="0"/>
        <w:jc w:val="both"/>
        <w:rPr>
          <w:rFonts w:ascii="Times New Roman" w:eastAsia="Arial Narrow" w:hAnsi="Times New Roman" w:cs="Times New Roman"/>
          <w:sz w:val="24"/>
          <w:szCs w:val="24"/>
        </w:rPr>
      </w:pPr>
      <w:r w:rsidRPr="00004F3B">
        <w:rPr>
          <w:rFonts w:ascii="Times New Roman" w:eastAsia="Arial Narrow" w:hAnsi="Times New Roman" w:cs="Times New Roman"/>
          <w:sz w:val="24"/>
          <w:szCs w:val="24"/>
        </w:rPr>
        <w:t>13.1.1.Соблюдать требования охраны труда, пожарной и экологической безопасности, электробезопасности;</w:t>
      </w:r>
    </w:p>
    <w:p w:rsidR="00004F3B" w:rsidRPr="00004F3B" w:rsidRDefault="00004F3B" w:rsidP="00004F3B">
      <w:pPr>
        <w:tabs>
          <w:tab w:val="left" w:pos="0"/>
        </w:tabs>
        <w:spacing w:after="0"/>
        <w:jc w:val="both"/>
        <w:rPr>
          <w:rFonts w:ascii="Times New Roman" w:eastAsia="Arial Narrow" w:hAnsi="Times New Roman" w:cs="Times New Roman"/>
          <w:sz w:val="24"/>
          <w:szCs w:val="24"/>
        </w:rPr>
      </w:pPr>
      <w:r w:rsidRPr="00004F3B">
        <w:rPr>
          <w:rFonts w:ascii="Times New Roman" w:eastAsia="Arial Narrow" w:hAnsi="Times New Roman" w:cs="Times New Roman"/>
          <w:sz w:val="24"/>
          <w:szCs w:val="24"/>
        </w:rPr>
        <w:t>13.1.2.Обеспечить безопасное производство работ;</w:t>
      </w:r>
    </w:p>
    <w:p w:rsidR="00004F3B" w:rsidRPr="00004F3B" w:rsidRDefault="00004F3B" w:rsidP="00004F3B">
      <w:pPr>
        <w:tabs>
          <w:tab w:val="left" w:pos="0"/>
        </w:tabs>
        <w:spacing w:after="0"/>
        <w:jc w:val="both"/>
        <w:rPr>
          <w:rFonts w:ascii="Times New Roman" w:eastAsia="Arial Narrow" w:hAnsi="Times New Roman" w:cs="Times New Roman"/>
          <w:sz w:val="24"/>
          <w:szCs w:val="24"/>
        </w:rPr>
      </w:pPr>
      <w:r w:rsidRPr="00004F3B">
        <w:rPr>
          <w:rFonts w:ascii="Times New Roman" w:eastAsia="Arial Narrow" w:hAnsi="Times New Roman" w:cs="Times New Roman"/>
          <w:sz w:val="24"/>
          <w:szCs w:val="24"/>
        </w:rPr>
        <w:t xml:space="preserve">13.1.3. До начала проведения работ, направить  работников, привлекаемых для выполнения работ на объектах Заказчика, на вводный инструктаж к ответственному лицу,  для проведения вводного инструктажа; </w:t>
      </w:r>
    </w:p>
    <w:p w:rsidR="00004F3B" w:rsidRPr="00004F3B" w:rsidRDefault="00004F3B" w:rsidP="00004F3B">
      <w:pPr>
        <w:tabs>
          <w:tab w:val="left" w:pos="0"/>
        </w:tabs>
        <w:spacing w:after="0"/>
        <w:jc w:val="both"/>
        <w:rPr>
          <w:rFonts w:ascii="Times New Roman" w:eastAsia="Arial Narrow" w:hAnsi="Times New Roman" w:cs="Times New Roman"/>
          <w:sz w:val="24"/>
          <w:szCs w:val="24"/>
        </w:rPr>
      </w:pPr>
      <w:r w:rsidRPr="00004F3B">
        <w:rPr>
          <w:rFonts w:ascii="Times New Roman" w:eastAsia="Arial Narrow" w:hAnsi="Times New Roman" w:cs="Times New Roman"/>
          <w:sz w:val="24"/>
          <w:szCs w:val="24"/>
        </w:rPr>
        <w:t xml:space="preserve">13.1.4.  Разработать, при необходимости, дополнительные меры по обеспечению безопасных условий труда и выполнять их в процессе работы; </w:t>
      </w:r>
    </w:p>
    <w:p w:rsidR="00004F3B" w:rsidRPr="00004F3B" w:rsidRDefault="00004F3B" w:rsidP="00004F3B">
      <w:pPr>
        <w:tabs>
          <w:tab w:val="left" w:pos="0"/>
        </w:tabs>
        <w:spacing w:after="0"/>
        <w:jc w:val="both"/>
        <w:rPr>
          <w:rFonts w:ascii="Times New Roman" w:eastAsia="Arial Narrow" w:hAnsi="Times New Roman" w:cs="Times New Roman"/>
          <w:sz w:val="24"/>
          <w:szCs w:val="24"/>
        </w:rPr>
      </w:pPr>
      <w:r w:rsidRPr="00004F3B">
        <w:rPr>
          <w:rFonts w:ascii="Times New Roman" w:eastAsia="Arial Narrow" w:hAnsi="Times New Roman" w:cs="Times New Roman"/>
          <w:sz w:val="24"/>
          <w:szCs w:val="24"/>
        </w:rPr>
        <w:t>13.1.5. Выполнять работы силами подготовленных и аттестованных работников, не имеющих медицинских противопоказаний к выполняемым работам;</w:t>
      </w:r>
    </w:p>
    <w:p w:rsidR="00004F3B" w:rsidRPr="00004F3B" w:rsidRDefault="00004F3B" w:rsidP="00004F3B">
      <w:pPr>
        <w:tabs>
          <w:tab w:val="left" w:pos="0"/>
        </w:tabs>
        <w:spacing w:after="0"/>
        <w:jc w:val="both"/>
        <w:rPr>
          <w:rFonts w:ascii="Times New Roman" w:eastAsia="Arial Narrow" w:hAnsi="Times New Roman" w:cs="Times New Roman"/>
          <w:sz w:val="24"/>
          <w:szCs w:val="24"/>
        </w:rPr>
      </w:pPr>
      <w:r w:rsidRPr="00004F3B">
        <w:rPr>
          <w:rFonts w:ascii="Times New Roman" w:eastAsia="Arial Narrow" w:hAnsi="Times New Roman" w:cs="Times New Roman"/>
          <w:sz w:val="24"/>
          <w:szCs w:val="24"/>
        </w:rPr>
        <w:t>13.1.6. Назначить лицо, ответственное за обеспечение охраны труда, пожарной безопасности, электробезопасности;</w:t>
      </w:r>
    </w:p>
    <w:p w:rsidR="00004F3B" w:rsidRPr="00004F3B" w:rsidRDefault="00004F3B" w:rsidP="00004F3B">
      <w:pPr>
        <w:tabs>
          <w:tab w:val="left" w:pos="0"/>
          <w:tab w:val="left" w:pos="142"/>
        </w:tabs>
        <w:spacing w:after="0"/>
        <w:jc w:val="both"/>
        <w:rPr>
          <w:rFonts w:ascii="Times New Roman" w:eastAsia="Arial Narrow" w:hAnsi="Times New Roman" w:cs="Times New Roman"/>
          <w:sz w:val="24"/>
          <w:szCs w:val="24"/>
        </w:rPr>
      </w:pPr>
      <w:r w:rsidRPr="00004F3B">
        <w:rPr>
          <w:rFonts w:ascii="Times New Roman" w:eastAsia="Arial Narrow" w:hAnsi="Times New Roman" w:cs="Times New Roman"/>
          <w:sz w:val="24"/>
          <w:szCs w:val="24"/>
        </w:rPr>
        <w:t>13.1.7. Обеспечить своих работников исправными средствами индивидуальной и коллективной защиты и контролировать правильное их применение;</w:t>
      </w:r>
    </w:p>
    <w:p w:rsidR="00004F3B" w:rsidRPr="00004F3B" w:rsidRDefault="00004F3B" w:rsidP="00004F3B">
      <w:pPr>
        <w:tabs>
          <w:tab w:val="left" w:pos="0"/>
          <w:tab w:val="left" w:pos="142"/>
        </w:tabs>
        <w:spacing w:after="0"/>
        <w:jc w:val="both"/>
        <w:rPr>
          <w:rFonts w:ascii="Times New Roman" w:eastAsia="Arial Narrow" w:hAnsi="Times New Roman" w:cs="Times New Roman"/>
          <w:sz w:val="24"/>
          <w:szCs w:val="24"/>
        </w:rPr>
      </w:pPr>
      <w:r w:rsidRPr="00004F3B">
        <w:rPr>
          <w:rFonts w:ascii="Times New Roman" w:eastAsia="Arial Narrow" w:hAnsi="Times New Roman" w:cs="Times New Roman"/>
          <w:sz w:val="24"/>
          <w:szCs w:val="24"/>
        </w:rPr>
        <w:t>13.1.8. Содержать участки  работ и рабочие места, предоставляемые для производства договорных работ, в чистоте и порядке;</w:t>
      </w:r>
    </w:p>
    <w:p w:rsidR="00004F3B" w:rsidRPr="00004F3B" w:rsidRDefault="00004F3B" w:rsidP="00004F3B">
      <w:pPr>
        <w:tabs>
          <w:tab w:val="left" w:pos="0"/>
          <w:tab w:val="left" w:pos="142"/>
        </w:tabs>
        <w:spacing w:after="0"/>
        <w:jc w:val="both"/>
        <w:rPr>
          <w:rFonts w:ascii="Times New Roman" w:eastAsia="Arial Narrow" w:hAnsi="Times New Roman" w:cs="Times New Roman"/>
          <w:sz w:val="24"/>
          <w:szCs w:val="24"/>
        </w:rPr>
      </w:pPr>
      <w:r w:rsidRPr="00004F3B">
        <w:rPr>
          <w:rFonts w:ascii="Times New Roman" w:eastAsia="Arial Narrow" w:hAnsi="Times New Roman" w:cs="Times New Roman"/>
          <w:sz w:val="24"/>
          <w:szCs w:val="24"/>
        </w:rPr>
        <w:t>13.1.9. Обеспечивать  исправное  техническое  состояние  и  безопасную  эксплуатацию  оборудования, электроинструментов, технологической оснастки;</w:t>
      </w:r>
    </w:p>
    <w:p w:rsidR="00004F3B" w:rsidRPr="00004F3B" w:rsidRDefault="00004F3B" w:rsidP="00004F3B">
      <w:pPr>
        <w:tabs>
          <w:tab w:val="left" w:pos="0"/>
          <w:tab w:val="left" w:pos="142"/>
        </w:tabs>
        <w:spacing w:after="0"/>
        <w:jc w:val="both"/>
        <w:rPr>
          <w:rFonts w:ascii="Times New Roman" w:eastAsia="Arial Narrow" w:hAnsi="Times New Roman" w:cs="Times New Roman"/>
          <w:sz w:val="24"/>
          <w:szCs w:val="24"/>
        </w:rPr>
      </w:pPr>
      <w:r w:rsidRPr="00004F3B">
        <w:rPr>
          <w:rFonts w:ascii="Times New Roman" w:eastAsia="Arial Narrow" w:hAnsi="Times New Roman" w:cs="Times New Roman"/>
          <w:sz w:val="24"/>
          <w:szCs w:val="24"/>
        </w:rPr>
        <w:t>13.1.10. Обеспечивать необходимые условия для проведения проверок безопасности организации работ должностными лицами Заказчика;</w:t>
      </w:r>
    </w:p>
    <w:p w:rsidR="00004F3B" w:rsidRPr="00004F3B" w:rsidRDefault="00004F3B" w:rsidP="00004F3B">
      <w:pPr>
        <w:tabs>
          <w:tab w:val="left" w:pos="0"/>
          <w:tab w:val="left" w:pos="142"/>
        </w:tabs>
        <w:spacing w:after="0"/>
        <w:jc w:val="both"/>
        <w:rPr>
          <w:rFonts w:ascii="Times New Roman" w:eastAsia="Arial Narrow" w:hAnsi="Times New Roman" w:cs="Times New Roman"/>
          <w:sz w:val="24"/>
          <w:szCs w:val="24"/>
        </w:rPr>
      </w:pPr>
      <w:r w:rsidRPr="00004F3B">
        <w:rPr>
          <w:rFonts w:ascii="Times New Roman" w:eastAsia="Arial Narrow" w:hAnsi="Times New Roman" w:cs="Times New Roman"/>
          <w:sz w:val="24"/>
          <w:szCs w:val="24"/>
        </w:rPr>
        <w:t>13.1.11. Обеспечивать  разработку и выполнение мероприятий по устранению замечаний специалистов Заказчика;</w:t>
      </w:r>
    </w:p>
    <w:p w:rsidR="00004F3B" w:rsidRPr="00004F3B" w:rsidRDefault="00004F3B" w:rsidP="00004F3B">
      <w:pPr>
        <w:tabs>
          <w:tab w:val="left" w:pos="0"/>
          <w:tab w:val="left" w:pos="142"/>
        </w:tabs>
        <w:spacing w:after="0"/>
        <w:jc w:val="both"/>
        <w:rPr>
          <w:rFonts w:ascii="Times New Roman" w:eastAsia="Arial Narrow" w:hAnsi="Times New Roman" w:cs="Times New Roman"/>
          <w:sz w:val="24"/>
          <w:szCs w:val="24"/>
        </w:rPr>
      </w:pPr>
      <w:r w:rsidRPr="00004F3B">
        <w:rPr>
          <w:rFonts w:ascii="Times New Roman" w:eastAsia="Arial Narrow" w:hAnsi="Times New Roman" w:cs="Times New Roman"/>
          <w:sz w:val="24"/>
          <w:szCs w:val="24"/>
        </w:rPr>
        <w:t xml:space="preserve">13.1.12. Все  </w:t>
      </w:r>
      <w:proofErr w:type="spellStart"/>
      <w:r w:rsidRPr="00004F3B">
        <w:rPr>
          <w:rFonts w:ascii="Times New Roman" w:eastAsia="Arial Narrow" w:hAnsi="Times New Roman" w:cs="Times New Roman"/>
          <w:sz w:val="24"/>
          <w:szCs w:val="24"/>
        </w:rPr>
        <w:t>электропусковые</w:t>
      </w:r>
      <w:proofErr w:type="spellEnd"/>
      <w:r w:rsidRPr="00004F3B">
        <w:rPr>
          <w:rFonts w:ascii="Times New Roman" w:eastAsia="Arial Narrow" w:hAnsi="Times New Roman" w:cs="Times New Roman"/>
          <w:sz w:val="24"/>
          <w:szCs w:val="24"/>
        </w:rPr>
        <w:t xml:space="preserve"> устройства размещать таким образом, чтобы исключалась возможность пуска механизмов и оборудования посторонними лицами;</w:t>
      </w:r>
    </w:p>
    <w:p w:rsidR="00004F3B" w:rsidRPr="00004F3B" w:rsidRDefault="00004F3B" w:rsidP="00004F3B">
      <w:pPr>
        <w:tabs>
          <w:tab w:val="left" w:pos="0"/>
          <w:tab w:val="left" w:pos="142"/>
        </w:tabs>
        <w:spacing w:after="0"/>
        <w:jc w:val="both"/>
        <w:rPr>
          <w:rFonts w:ascii="Times New Roman" w:eastAsia="Arial Narrow" w:hAnsi="Times New Roman" w:cs="Times New Roman"/>
          <w:sz w:val="24"/>
          <w:szCs w:val="24"/>
        </w:rPr>
      </w:pPr>
    </w:p>
    <w:p w:rsidR="00004F3B" w:rsidRPr="00004F3B" w:rsidRDefault="00004F3B" w:rsidP="00004F3B">
      <w:pPr>
        <w:tabs>
          <w:tab w:val="left" w:pos="0"/>
          <w:tab w:val="left" w:pos="142"/>
        </w:tabs>
        <w:spacing w:after="0"/>
        <w:jc w:val="both"/>
        <w:rPr>
          <w:rFonts w:ascii="Times New Roman" w:eastAsia="Arial Narrow" w:hAnsi="Times New Roman" w:cs="Times New Roman"/>
          <w:sz w:val="24"/>
          <w:szCs w:val="24"/>
        </w:rPr>
      </w:pPr>
      <w:r w:rsidRPr="00004F3B">
        <w:rPr>
          <w:rFonts w:ascii="Times New Roman" w:hAnsi="Times New Roman" w:cs="Times New Roman"/>
          <w:sz w:val="24"/>
          <w:szCs w:val="24"/>
        </w:rPr>
        <w:lastRenderedPageBreak/>
        <w:t>13.1.14. «Подрядчик» несет полную ответственность за невыполнение настоящего раздела.</w:t>
      </w:r>
    </w:p>
    <w:p w:rsidR="00004F3B" w:rsidRPr="00004F3B" w:rsidRDefault="00004F3B" w:rsidP="00004F3B">
      <w:pPr>
        <w:tabs>
          <w:tab w:val="left" w:pos="0"/>
        </w:tabs>
        <w:spacing w:before="24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04F3B">
        <w:rPr>
          <w:rFonts w:ascii="Times New Roman" w:hAnsi="Times New Roman" w:cs="Times New Roman"/>
          <w:b/>
          <w:sz w:val="24"/>
          <w:szCs w:val="24"/>
        </w:rPr>
        <w:t>14. Прочие условия</w:t>
      </w:r>
    </w:p>
    <w:p w:rsidR="00004F3B" w:rsidRPr="00004F3B" w:rsidRDefault="00004F3B" w:rsidP="00004F3B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4F3B">
        <w:rPr>
          <w:rFonts w:ascii="Times New Roman" w:hAnsi="Times New Roman" w:cs="Times New Roman"/>
          <w:sz w:val="24"/>
          <w:szCs w:val="24"/>
        </w:rPr>
        <w:t>14.1. Расторжение договора может иметь место по соглашению сторон, по решению суда или в связи с односторонним отказом стороны от исполнения Договора в соответствии с гражданским  законодательством Российской Федерации.</w:t>
      </w:r>
    </w:p>
    <w:p w:rsidR="00004F3B" w:rsidRPr="00004F3B" w:rsidRDefault="00004F3B" w:rsidP="00004F3B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4F3B">
        <w:rPr>
          <w:rFonts w:ascii="Times New Roman" w:hAnsi="Times New Roman" w:cs="Times New Roman"/>
          <w:sz w:val="24"/>
          <w:szCs w:val="24"/>
        </w:rPr>
        <w:t>14.2.Стороны несут ответственность за неисполнение или ненадлежащее исполнение своих обязательств по настоящему договору в соответствии с законодательством Российской Федерации и настоящим договором.</w:t>
      </w:r>
    </w:p>
    <w:p w:rsidR="00004F3B" w:rsidRPr="00004F3B" w:rsidRDefault="00004F3B" w:rsidP="00004F3B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4F3B">
        <w:rPr>
          <w:rFonts w:ascii="Times New Roman" w:hAnsi="Times New Roman" w:cs="Times New Roman"/>
          <w:sz w:val="24"/>
          <w:szCs w:val="24"/>
        </w:rPr>
        <w:t>14.3. По всем вопросам, не отраженным в условиях настоящего договора, стороны руководствуются законодательством Российской Федерации.</w:t>
      </w:r>
    </w:p>
    <w:p w:rsidR="00004F3B" w:rsidRPr="00004F3B" w:rsidRDefault="00004F3B" w:rsidP="00004F3B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4F3B">
        <w:rPr>
          <w:rFonts w:ascii="Times New Roman" w:hAnsi="Times New Roman" w:cs="Times New Roman"/>
          <w:sz w:val="24"/>
          <w:szCs w:val="24"/>
        </w:rPr>
        <w:t>14.4. Настоящий договор составлен в 2-х экземплярах, имеющих одинаковую юридическую силу – по одному для каждой из сторон.</w:t>
      </w:r>
    </w:p>
    <w:p w:rsidR="00004F3B" w:rsidRPr="00004F3B" w:rsidRDefault="00004F3B" w:rsidP="00004F3B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4F3B">
        <w:rPr>
          <w:rFonts w:ascii="Times New Roman" w:hAnsi="Times New Roman" w:cs="Times New Roman"/>
          <w:sz w:val="24"/>
          <w:szCs w:val="24"/>
        </w:rPr>
        <w:t xml:space="preserve">Приложение, являющееся неотъемлемой частью настоящего Договора:  </w:t>
      </w:r>
    </w:p>
    <w:p w:rsidR="00004F3B" w:rsidRPr="00004F3B" w:rsidRDefault="00004F3B" w:rsidP="00004F3B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4F3B">
        <w:rPr>
          <w:rFonts w:ascii="Times New Roman" w:hAnsi="Times New Roman" w:cs="Times New Roman"/>
          <w:sz w:val="24"/>
          <w:szCs w:val="24"/>
        </w:rPr>
        <w:t xml:space="preserve">Приложение № 1 – Локальный  сметный расчет №1 «Модернизация системы видеонаблюдения </w:t>
      </w:r>
      <w:r w:rsidRPr="00004F3B">
        <w:rPr>
          <w:rFonts w:ascii="Times New Roman" w:eastAsia="Times New Roman" w:hAnsi="Times New Roman" w:cs="Times New Roman"/>
          <w:sz w:val="24"/>
          <w:szCs w:val="24"/>
          <w:lang w:eastAsia="ru-RU"/>
        </w:rPr>
        <w:t>(инв. №00005796)</w:t>
      </w:r>
      <w:r w:rsidRPr="00004F3B">
        <w:rPr>
          <w:rFonts w:ascii="Times New Roman" w:hAnsi="Times New Roman" w:cs="Times New Roman"/>
          <w:sz w:val="24"/>
          <w:szCs w:val="24"/>
        </w:rPr>
        <w:t>, находящейся по адресу:  414016, г. Астрахань, ул. Капитана Краснова, 31»</w:t>
      </w:r>
    </w:p>
    <w:p w:rsidR="00004F3B" w:rsidRPr="00004F3B" w:rsidRDefault="00004F3B" w:rsidP="00004F3B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04F3B" w:rsidRPr="00004F3B" w:rsidRDefault="00004F3B" w:rsidP="00004F3B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04F3B">
        <w:rPr>
          <w:rFonts w:ascii="Times New Roman" w:hAnsi="Times New Roman" w:cs="Times New Roman"/>
          <w:b/>
          <w:sz w:val="24"/>
          <w:szCs w:val="24"/>
        </w:rPr>
        <w:t>15. Реквизиты и подписи Сторон</w:t>
      </w:r>
    </w:p>
    <w:p w:rsidR="00004F3B" w:rsidRPr="00004F3B" w:rsidRDefault="00004F3B" w:rsidP="00004F3B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0395" w:type="dxa"/>
        <w:tblLook w:val="04A0" w:firstRow="1" w:lastRow="0" w:firstColumn="1" w:lastColumn="0" w:noHBand="0" w:noVBand="1"/>
      </w:tblPr>
      <w:tblGrid>
        <w:gridCol w:w="5181"/>
        <w:gridCol w:w="5214"/>
      </w:tblGrid>
      <w:tr w:rsidR="00004F3B" w:rsidRPr="00004F3B" w:rsidTr="0074714C">
        <w:trPr>
          <w:trHeight w:val="218"/>
        </w:trPr>
        <w:tc>
          <w:tcPr>
            <w:tcW w:w="5181" w:type="dxa"/>
            <w:hideMark/>
          </w:tcPr>
          <w:p w:rsidR="00004F3B" w:rsidRPr="00004F3B" w:rsidRDefault="00004F3B" w:rsidP="00004F3B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4F3B">
              <w:rPr>
                <w:rFonts w:ascii="Times New Roman" w:hAnsi="Times New Roman" w:cs="Times New Roman"/>
                <w:b/>
                <w:sz w:val="24"/>
                <w:szCs w:val="24"/>
              </w:rPr>
              <w:t>«Заказчик»</w:t>
            </w:r>
          </w:p>
        </w:tc>
        <w:tc>
          <w:tcPr>
            <w:tcW w:w="5214" w:type="dxa"/>
            <w:hideMark/>
          </w:tcPr>
          <w:p w:rsidR="00004F3B" w:rsidRPr="00004F3B" w:rsidRDefault="00004F3B" w:rsidP="00004F3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4F3B">
              <w:rPr>
                <w:rFonts w:ascii="Times New Roman" w:hAnsi="Times New Roman" w:cs="Times New Roman"/>
                <w:b/>
                <w:sz w:val="24"/>
                <w:szCs w:val="24"/>
              </w:rPr>
              <w:t>«Подрядчик»</w:t>
            </w:r>
          </w:p>
        </w:tc>
      </w:tr>
      <w:tr w:rsidR="00004F3B" w:rsidRPr="00004F3B" w:rsidTr="0074714C">
        <w:trPr>
          <w:trHeight w:val="375"/>
        </w:trPr>
        <w:tc>
          <w:tcPr>
            <w:tcW w:w="5181" w:type="dxa"/>
            <w:hideMark/>
          </w:tcPr>
          <w:p w:rsidR="00004F3B" w:rsidRPr="00004F3B" w:rsidRDefault="00004F3B" w:rsidP="00004F3B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4F3B">
              <w:rPr>
                <w:rFonts w:ascii="Times New Roman" w:hAnsi="Times New Roman" w:cs="Times New Roman"/>
                <w:b/>
                <w:sz w:val="24"/>
                <w:szCs w:val="24"/>
              </w:rPr>
              <w:t>ФГБУ «АМП Каспийского моря»</w:t>
            </w:r>
          </w:p>
        </w:tc>
        <w:tc>
          <w:tcPr>
            <w:tcW w:w="5214" w:type="dxa"/>
            <w:hideMark/>
          </w:tcPr>
          <w:p w:rsidR="00004F3B" w:rsidRPr="00004F3B" w:rsidRDefault="00004F3B" w:rsidP="00004F3B">
            <w:pPr>
              <w:spacing w:after="0" w:line="240" w:lineRule="auto"/>
              <w:ind w:left="-78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04F3B">
              <w:rPr>
                <w:rFonts w:ascii="Times New Roman" w:hAnsi="Times New Roman" w:cs="Times New Roman"/>
                <w:b/>
                <w:sz w:val="24"/>
                <w:szCs w:val="24"/>
              </w:rPr>
              <w:t>ООО «</w:t>
            </w:r>
            <w:proofErr w:type="spellStart"/>
            <w:r w:rsidRPr="00004F3B">
              <w:rPr>
                <w:rFonts w:ascii="Times New Roman" w:hAnsi="Times New Roman" w:cs="Times New Roman"/>
                <w:b/>
                <w:sz w:val="24"/>
                <w:szCs w:val="24"/>
              </w:rPr>
              <w:t>Энергомонтаж</w:t>
            </w:r>
            <w:proofErr w:type="spellEnd"/>
            <w:r w:rsidRPr="00004F3B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</w:tr>
      <w:tr w:rsidR="00004F3B" w:rsidRPr="00004F3B" w:rsidTr="0074714C">
        <w:trPr>
          <w:trHeight w:val="489"/>
        </w:trPr>
        <w:tc>
          <w:tcPr>
            <w:tcW w:w="5181" w:type="dxa"/>
            <w:hideMark/>
          </w:tcPr>
          <w:p w:rsidR="00004F3B" w:rsidRPr="00004F3B" w:rsidRDefault="00004F3B" w:rsidP="00004F3B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04F3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Россия, 414016, г. Астрахань, </w:t>
            </w:r>
          </w:p>
          <w:p w:rsidR="00004F3B" w:rsidRPr="00004F3B" w:rsidRDefault="00004F3B" w:rsidP="00004F3B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04F3B">
              <w:rPr>
                <w:rFonts w:ascii="Times New Roman" w:hAnsi="Times New Roman" w:cs="Times New Roman"/>
                <w:bCs/>
                <w:sz w:val="24"/>
                <w:szCs w:val="24"/>
              </w:rPr>
              <w:t>ул. Капитана Краснова, 31</w:t>
            </w:r>
          </w:p>
          <w:p w:rsidR="00004F3B" w:rsidRPr="00004F3B" w:rsidRDefault="00004F3B" w:rsidP="00004F3B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04F3B">
              <w:rPr>
                <w:rFonts w:ascii="Times New Roman" w:hAnsi="Times New Roman" w:cs="Times New Roman"/>
                <w:bCs/>
                <w:sz w:val="24"/>
                <w:szCs w:val="24"/>
              </w:rPr>
              <w:t>ИНН  3018010485 КПП 301801001</w:t>
            </w:r>
          </w:p>
          <w:p w:rsidR="00004F3B" w:rsidRPr="00004F3B" w:rsidRDefault="00004F3B" w:rsidP="00004F3B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04F3B">
              <w:rPr>
                <w:rFonts w:ascii="Times New Roman" w:hAnsi="Times New Roman" w:cs="Times New Roman"/>
                <w:bCs/>
                <w:sz w:val="24"/>
                <w:szCs w:val="24"/>
              </w:rPr>
              <w:t>ОГРН  1023000826177</w:t>
            </w:r>
          </w:p>
          <w:p w:rsidR="00004F3B" w:rsidRPr="00004F3B" w:rsidRDefault="00004F3B" w:rsidP="00004F3B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004F3B">
              <w:rPr>
                <w:rFonts w:ascii="Times New Roman" w:hAnsi="Times New Roman" w:cs="Times New Roman"/>
                <w:bCs/>
                <w:sz w:val="24"/>
                <w:szCs w:val="24"/>
              </w:rPr>
              <w:t>л</w:t>
            </w:r>
            <w:proofErr w:type="gramEnd"/>
            <w:r w:rsidRPr="00004F3B">
              <w:rPr>
                <w:rFonts w:ascii="Times New Roman" w:hAnsi="Times New Roman" w:cs="Times New Roman"/>
                <w:bCs/>
                <w:sz w:val="24"/>
                <w:szCs w:val="24"/>
              </w:rPr>
              <w:t>\</w:t>
            </w:r>
            <w:proofErr w:type="spellStart"/>
            <w:r w:rsidRPr="00004F3B">
              <w:rPr>
                <w:rFonts w:ascii="Times New Roman" w:hAnsi="Times New Roman" w:cs="Times New Roman"/>
                <w:bCs/>
                <w:sz w:val="24"/>
                <w:szCs w:val="24"/>
              </w:rPr>
              <w:t>сч</w:t>
            </w:r>
            <w:proofErr w:type="spellEnd"/>
            <w:r w:rsidRPr="00004F3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20256Ц76300</w:t>
            </w:r>
          </w:p>
          <w:p w:rsidR="00004F3B" w:rsidRPr="00004F3B" w:rsidRDefault="00004F3B" w:rsidP="00004F3B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04F3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 УФК по Астраханской области </w:t>
            </w:r>
          </w:p>
          <w:p w:rsidR="00004F3B" w:rsidRPr="00004F3B" w:rsidRDefault="00004F3B" w:rsidP="00004F3B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004F3B">
              <w:rPr>
                <w:rFonts w:ascii="Times New Roman" w:hAnsi="Times New Roman" w:cs="Times New Roman"/>
                <w:bCs/>
                <w:sz w:val="24"/>
                <w:szCs w:val="24"/>
              </w:rPr>
              <w:t>р</w:t>
            </w:r>
            <w:proofErr w:type="gramEnd"/>
            <w:r w:rsidRPr="00004F3B">
              <w:rPr>
                <w:rFonts w:ascii="Times New Roman" w:hAnsi="Times New Roman" w:cs="Times New Roman"/>
                <w:bCs/>
                <w:sz w:val="24"/>
                <w:szCs w:val="24"/>
              </w:rPr>
              <w:t>\</w:t>
            </w:r>
            <w:proofErr w:type="spellStart"/>
            <w:r w:rsidRPr="00004F3B">
              <w:rPr>
                <w:rFonts w:ascii="Times New Roman" w:hAnsi="Times New Roman" w:cs="Times New Roman"/>
                <w:bCs/>
                <w:sz w:val="24"/>
                <w:szCs w:val="24"/>
              </w:rPr>
              <w:t>сч</w:t>
            </w:r>
            <w:proofErr w:type="spellEnd"/>
            <w:r w:rsidRPr="00004F3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УФК 40501810400002000002</w:t>
            </w:r>
          </w:p>
          <w:p w:rsidR="00004F3B" w:rsidRPr="00004F3B" w:rsidRDefault="00004F3B" w:rsidP="00004F3B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04F3B">
              <w:rPr>
                <w:rFonts w:ascii="Times New Roman" w:hAnsi="Times New Roman" w:cs="Times New Roman"/>
                <w:bCs/>
                <w:sz w:val="24"/>
                <w:szCs w:val="24"/>
              </w:rPr>
              <w:t>в Отделении Астрахань</w:t>
            </w:r>
          </w:p>
          <w:p w:rsidR="00004F3B" w:rsidRPr="00004F3B" w:rsidRDefault="00004F3B" w:rsidP="00004F3B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04F3B">
              <w:rPr>
                <w:rFonts w:ascii="Times New Roman" w:hAnsi="Times New Roman" w:cs="Times New Roman"/>
                <w:bCs/>
                <w:sz w:val="24"/>
                <w:szCs w:val="24"/>
              </w:rPr>
              <w:t>БИК 041203001</w:t>
            </w:r>
          </w:p>
          <w:p w:rsidR="00004F3B" w:rsidRPr="00004F3B" w:rsidRDefault="00004F3B" w:rsidP="00004F3B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04F3B">
              <w:rPr>
                <w:rFonts w:ascii="Times New Roman" w:hAnsi="Times New Roman" w:cs="Times New Roman"/>
                <w:bCs/>
                <w:sz w:val="24"/>
                <w:szCs w:val="24"/>
              </w:rPr>
              <w:t>ОКПО 36712354</w:t>
            </w:r>
          </w:p>
          <w:p w:rsidR="00004F3B" w:rsidRPr="00004F3B" w:rsidRDefault="00004F3B" w:rsidP="00004F3B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04F3B">
              <w:rPr>
                <w:rFonts w:ascii="Times New Roman" w:hAnsi="Times New Roman" w:cs="Times New Roman"/>
                <w:bCs/>
                <w:sz w:val="24"/>
                <w:szCs w:val="24"/>
              </w:rPr>
              <w:t>Тел/факс 58-45-69, 58-45-66</w:t>
            </w:r>
          </w:p>
          <w:p w:rsidR="00004F3B" w:rsidRPr="00004F3B" w:rsidRDefault="00C656C9" w:rsidP="00004F3B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" w:history="1">
              <w:r w:rsidR="00004F3B" w:rsidRPr="00004F3B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mail@ampastra.ru</w:t>
              </w:r>
            </w:hyperlink>
          </w:p>
          <w:p w:rsidR="00004F3B" w:rsidRPr="00004F3B" w:rsidRDefault="00004F3B" w:rsidP="00004F3B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214" w:type="dxa"/>
            <w:hideMark/>
          </w:tcPr>
          <w:p w:rsidR="00004F3B" w:rsidRPr="00004F3B" w:rsidRDefault="00004F3B" w:rsidP="00004F3B">
            <w:pPr>
              <w:overflowPunct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04F3B">
              <w:rPr>
                <w:rFonts w:ascii="Times New Roman" w:hAnsi="Times New Roman" w:cs="Times New Roman"/>
                <w:sz w:val="24"/>
                <w:szCs w:val="24"/>
              </w:rPr>
              <w:t>414000, г. Астрахань, ул. Красная Набережная/Адмиралтейская/</w:t>
            </w:r>
            <w:proofErr w:type="spellStart"/>
            <w:r w:rsidRPr="00004F3B">
              <w:rPr>
                <w:rFonts w:ascii="Times New Roman" w:hAnsi="Times New Roman" w:cs="Times New Roman"/>
                <w:sz w:val="24"/>
                <w:szCs w:val="24"/>
              </w:rPr>
              <w:t>Сов</w:t>
            </w:r>
            <w:proofErr w:type="gramStart"/>
            <w:r w:rsidRPr="00004F3B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 w:rsidRPr="00004F3B">
              <w:rPr>
                <w:rFonts w:ascii="Times New Roman" w:hAnsi="Times New Roman" w:cs="Times New Roman"/>
                <w:sz w:val="24"/>
                <w:szCs w:val="24"/>
              </w:rPr>
              <w:t>илиции</w:t>
            </w:r>
            <w:proofErr w:type="spellEnd"/>
            <w:r w:rsidRPr="00004F3B">
              <w:rPr>
                <w:rFonts w:ascii="Times New Roman" w:hAnsi="Times New Roman" w:cs="Times New Roman"/>
                <w:sz w:val="24"/>
                <w:szCs w:val="24"/>
              </w:rPr>
              <w:t xml:space="preserve">,   </w:t>
            </w:r>
          </w:p>
          <w:p w:rsidR="00004F3B" w:rsidRPr="00004F3B" w:rsidRDefault="00004F3B" w:rsidP="00004F3B">
            <w:pPr>
              <w:overflowPunct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04F3B">
              <w:rPr>
                <w:rFonts w:ascii="Times New Roman" w:hAnsi="Times New Roman" w:cs="Times New Roman"/>
                <w:sz w:val="24"/>
                <w:szCs w:val="24"/>
              </w:rPr>
              <w:t>д. 12/22/1, кв. 35</w:t>
            </w:r>
          </w:p>
          <w:p w:rsidR="00004F3B" w:rsidRPr="00004F3B" w:rsidRDefault="00004F3B" w:rsidP="00004F3B">
            <w:pPr>
              <w:overflowPunct w:val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04F3B">
              <w:rPr>
                <w:rFonts w:ascii="Times New Roman" w:hAnsi="Times New Roman"/>
                <w:sz w:val="24"/>
                <w:szCs w:val="24"/>
              </w:rPr>
              <w:t xml:space="preserve">ИНН 3015037665  КПП 301501001 </w:t>
            </w:r>
          </w:p>
          <w:p w:rsidR="00004F3B" w:rsidRPr="00004F3B" w:rsidRDefault="00004F3B" w:rsidP="00004F3B">
            <w:pPr>
              <w:overflowPunct w:val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04F3B">
              <w:rPr>
                <w:rFonts w:ascii="Times New Roman" w:hAnsi="Times New Roman"/>
                <w:sz w:val="24"/>
                <w:szCs w:val="24"/>
              </w:rPr>
              <w:t>ОГРН 1023000848771</w:t>
            </w:r>
          </w:p>
          <w:p w:rsidR="00004F3B" w:rsidRPr="00004F3B" w:rsidRDefault="00004F3B" w:rsidP="00004F3B">
            <w:pPr>
              <w:overflowPunct w:val="0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004F3B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004F3B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004F3B">
              <w:rPr>
                <w:rFonts w:ascii="Times New Roman" w:hAnsi="Times New Roman"/>
                <w:sz w:val="24"/>
                <w:szCs w:val="24"/>
              </w:rPr>
              <w:t>сч</w:t>
            </w:r>
            <w:proofErr w:type="spellEnd"/>
            <w:r w:rsidRPr="00004F3B">
              <w:rPr>
                <w:rFonts w:ascii="Times New Roman" w:hAnsi="Times New Roman"/>
                <w:sz w:val="24"/>
                <w:szCs w:val="24"/>
              </w:rPr>
              <w:t xml:space="preserve"> 40702810505040001030</w:t>
            </w:r>
            <w:r w:rsidRPr="00004F3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04F3B" w:rsidRPr="00004F3B" w:rsidRDefault="00004F3B" w:rsidP="00004F3B">
            <w:pPr>
              <w:overflowPunct w:val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04F3B">
              <w:rPr>
                <w:rFonts w:ascii="Times New Roman" w:hAnsi="Times New Roman"/>
                <w:sz w:val="24"/>
                <w:szCs w:val="24"/>
              </w:rPr>
              <w:t>в Астраханском отделении № 8625 ПАО Сбербанк</w:t>
            </w:r>
          </w:p>
          <w:p w:rsidR="00004F3B" w:rsidRPr="00004F3B" w:rsidRDefault="00004F3B" w:rsidP="00004F3B">
            <w:pPr>
              <w:overflowPunct w:val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4F3B">
              <w:rPr>
                <w:rFonts w:ascii="Times New Roman" w:hAnsi="Times New Roman"/>
                <w:sz w:val="24"/>
                <w:szCs w:val="24"/>
              </w:rPr>
              <w:t>к/</w:t>
            </w:r>
            <w:proofErr w:type="spellStart"/>
            <w:r w:rsidRPr="00004F3B">
              <w:rPr>
                <w:rFonts w:ascii="Times New Roman" w:hAnsi="Times New Roman"/>
                <w:sz w:val="24"/>
                <w:szCs w:val="24"/>
              </w:rPr>
              <w:t>сч</w:t>
            </w:r>
            <w:proofErr w:type="spellEnd"/>
            <w:r w:rsidRPr="00004F3B">
              <w:rPr>
                <w:rFonts w:ascii="Times New Roman" w:hAnsi="Times New Roman"/>
                <w:sz w:val="24"/>
                <w:szCs w:val="24"/>
              </w:rPr>
              <w:t xml:space="preserve"> 30101810500000000602</w:t>
            </w:r>
          </w:p>
          <w:p w:rsidR="00004F3B" w:rsidRPr="00004F3B" w:rsidRDefault="00004F3B" w:rsidP="00004F3B">
            <w:pPr>
              <w:overflowPunct w:val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4F3B">
              <w:rPr>
                <w:rFonts w:ascii="Times New Roman" w:hAnsi="Times New Roman"/>
                <w:sz w:val="24"/>
                <w:szCs w:val="24"/>
              </w:rPr>
              <w:t xml:space="preserve">БИК 041203602   </w:t>
            </w:r>
          </w:p>
          <w:p w:rsidR="00004F3B" w:rsidRPr="00004F3B" w:rsidRDefault="00004F3B" w:rsidP="00004F3B">
            <w:pPr>
              <w:overflowPunct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04F3B">
              <w:rPr>
                <w:rFonts w:ascii="Times New Roman" w:hAnsi="Times New Roman"/>
                <w:sz w:val="24"/>
                <w:szCs w:val="24"/>
              </w:rPr>
              <w:t>ОКПО 44108494</w:t>
            </w:r>
            <w:r w:rsidRPr="00004F3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04F3B" w:rsidRPr="00004F3B" w:rsidRDefault="00004F3B" w:rsidP="00004F3B">
            <w:pPr>
              <w:overflowPunct w:val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04F3B">
              <w:rPr>
                <w:rFonts w:ascii="Times New Roman" w:hAnsi="Times New Roman"/>
                <w:sz w:val="24"/>
                <w:szCs w:val="24"/>
              </w:rPr>
              <w:t>Тел./факс: (8512) 51-94-23, 63-04-23/51-94-23</w:t>
            </w:r>
          </w:p>
          <w:p w:rsidR="00004F3B" w:rsidRPr="00004F3B" w:rsidRDefault="00004F3B" w:rsidP="00004F3B">
            <w:pPr>
              <w:overflowPunct w:val="0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004F3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proofErr w:type="gramEnd"/>
            <w:r w:rsidRPr="00004F3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04F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004F3B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hyperlink r:id="rId8" w:history="1">
              <w:r w:rsidRPr="00004F3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energomontag</w:t>
              </w:r>
              <w:r w:rsidRPr="00004F3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-30@</w:t>
              </w:r>
              <w:r w:rsidRPr="00004F3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004F3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004F3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  <w:r w:rsidRPr="00004F3B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004F3B" w:rsidRPr="00004F3B" w:rsidRDefault="00004F3B" w:rsidP="00004F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4F3B" w:rsidRPr="00004F3B" w:rsidTr="0074714C">
        <w:trPr>
          <w:trHeight w:val="1446"/>
        </w:trPr>
        <w:tc>
          <w:tcPr>
            <w:tcW w:w="5181" w:type="dxa"/>
          </w:tcPr>
          <w:p w:rsidR="00004F3B" w:rsidRPr="00004F3B" w:rsidRDefault="00004F3B" w:rsidP="00004F3B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4F3B">
              <w:rPr>
                <w:rFonts w:ascii="Times New Roman" w:hAnsi="Times New Roman" w:cs="Times New Roman"/>
                <w:b/>
                <w:sz w:val="24"/>
                <w:szCs w:val="24"/>
              </w:rPr>
              <w:t>Руководитель</w:t>
            </w:r>
          </w:p>
          <w:p w:rsidR="00004F3B" w:rsidRPr="00004F3B" w:rsidRDefault="00004F3B" w:rsidP="00004F3B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4F3B">
              <w:rPr>
                <w:rFonts w:ascii="Times New Roman" w:hAnsi="Times New Roman" w:cs="Times New Roman"/>
                <w:b/>
                <w:sz w:val="24"/>
                <w:szCs w:val="24"/>
              </w:rPr>
              <w:t>ФГБУ «АМП Каспийского моря»</w:t>
            </w:r>
          </w:p>
          <w:p w:rsidR="00004F3B" w:rsidRPr="00004F3B" w:rsidRDefault="00004F3B" w:rsidP="00004F3B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4F3B" w:rsidRPr="00004F3B" w:rsidRDefault="00004F3B" w:rsidP="00004F3B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004F3B">
              <w:rPr>
                <w:rFonts w:ascii="Times New Roman" w:hAnsi="Times New Roman" w:cs="Times New Roman"/>
                <w:sz w:val="24"/>
                <w:szCs w:val="24"/>
              </w:rPr>
              <w:t xml:space="preserve">____________ </w:t>
            </w:r>
            <w:r w:rsidRPr="00004F3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М.А. </w:t>
            </w:r>
            <w:proofErr w:type="spellStart"/>
            <w:r w:rsidRPr="00004F3B">
              <w:rPr>
                <w:rFonts w:ascii="Times New Roman" w:hAnsi="Times New Roman" w:cs="Times New Roman"/>
                <w:b/>
                <w:sz w:val="24"/>
                <w:szCs w:val="24"/>
              </w:rPr>
              <w:t>Абдулатипов</w:t>
            </w:r>
            <w:proofErr w:type="spellEnd"/>
            <w:r w:rsidRPr="00004F3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</w:t>
            </w:r>
          </w:p>
          <w:p w:rsidR="00004F3B" w:rsidRPr="00004F3B" w:rsidRDefault="00004F3B" w:rsidP="00004F3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4F3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МП</w:t>
            </w:r>
          </w:p>
          <w:p w:rsidR="00004F3B" w:rsidRPr="00004F3B" w:rsidRDefault="00004F3B" w:rsidP="00004F3B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4" w:type="dxa"/>
          </w:tcPr>
          <w:p w:rsidR="00004F3B" w:rsidRPr="00004F3B" w:rsidRDefault="00004F3B" w:rsidP="00004F3B">
            <w:pPr>
              <w:snapToGrid w:val="0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4F3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Директор </w:t>
            </w:r>
          </w:p>
          <w:p w:rsidR="00004F3B" w:rsidRPr="00004F3B" w:rsidRDefault="00004F3B" w:rsidP="00004F3B">
            <w:pPr>
              <w:snapToGrid w:val="0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4F3B">
              <w:rPr>
                <w:rFonts w:ascii="Times New Roman" w:hAnsi="Times New Roman" w:cs="Times New Roman"/>
                <w:b/>
                <w:sz w:val="24"/>
                <w:szCs w:val="24"/>
              </w:rPr>
              <w:t>ООО «</w:t>
            </w:r>
            <w:proofErr w:type="spellStart"/>
            <w:r w:rsidRPr="00004F3B">
              <w:rPr>
                <w:rFonts w:ascii="Times New Roman" w:hAnsi="Times New Roman" w:cs="Times New Roman"/>
                <w:b/>
                <w:sz w:val="24"/>
                <w:szCs w:val="24"/>
              </w:rPr>
              <w:t>Энергомонтаж</w:t>
            </w:r>
            <w:proofErr w:type="spellEnd"/>
            <w:r w:rsidRPr="00004F3B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:rsidR="00004F3B" w:rsidRPr="00004F3B" w:rsidRDefault="00004F3B" w:rsidP="00004F3B">
            <w:pPr>
              <w:snapToGri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4F3B" w:rsidRPr="00004F3B" w:rsidRDefault="00004F3B" w:rsidP="00004F3B">
            <w:pPr>
              <w:snapToGri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4F3B">
              <w:rPr>
                <w:rFonts w:ascii="Times New Roman" w:hAnsi="Times New Roman" w:cs="Times New Roman"/>
                <w:sz w:val="24"/>
                <w:szCs w:val="24"/>
              </w:rPr>
              <w:t>_________________</w:t>
            </w:r>
            <w:r w:rsidRPr="00004F3B">
              <w:rPr>
                <w:rFonts w:ascii="Times New Roman" w:hAnsi="Times New Roman" w:cs="Times New Roman"/>
                <w:b/>
                <w:sz w:val="24"/>
                <w:szCs w:val="24"/>
              </w:rPr>
              <w:t>С.В. Холин</w:t>
            </w:r>
          </w:p>
          <w:p w:rsidR="00004F3B" w:rsidRPr="00004F3B" w:rsidRDefault="00004F3B" w:rsidP="00004F3B">
            <w:pPr>
              <w:tabs>
                <w:tab w:val="left" w:pos="0"/>
              </w:tabs>
              <w:spacing w:after="0" w:line="240" w:lineRule="auto"/>
              <w:ind w:left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4F3B">
              <w:rPr>
                <w:rFonts w:ascii="Times New Roman" w:hAnsi="Times New Roman" w:cs="Times New Roman"/>
                <w:sz w:val="24"/>
                <w:szCs w:val="24"/>
              </w:rPr>
              <w:t>М.П.</w:t>
            </w:r>
          </w:p>
        </w:tc>
      </w:tr>
    </w:tbl>
    <w:p w:rsidR="00004F3B" w:rsidRPr="00004F3B" w:rsidRDefault="00004F3B" w:rsidP="00004F3B">
      <w:pPr>
        <w:tabs>
          <w:tab w:val="left" w:pos="0"/>
        </w:tabs>
        <w:rPr>
          <w:sz w:val="24"/>
          <w:szCs w:val="24"/>
        </w:rPr>
      </w:pPr>
    </w:p>
    <w:p w:rsidR="00004F3B" w:rsidRPr="00004F3B" w:rsidRDefault="00004F3B" w:rsidP="00004F3B">
      <w:pPr>
        <w:widowControl w:val="0"/>
        <w:spacing w:after="0" w:line="274" w:lineRule="exact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004F3B" w:rsidRPr="00004F3B" w:rsidRDefault="00004F3B" w:rsidP="00004F3B">
      <w:pPr>
        <w:widowControl w:val="0"/>
        <w:spacing w:after="0" w:line="274" w:lineRule="exact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004F3B" w:rsidRPr="00004F3B" w:rsidRDefault="00004F3B" w:rsidP="00004F3B">
      <w:pPr>
        <w:widowControl w:val="0"/>
        <w:spacing w:after="0" w:line="274" w:lineRule="exact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B023C" w:rsidRPr="002B023C" w:rsidRDefault="00C656C9" w:rsidP="002B023C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6480175" cy="915217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6480175" cy="915217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6480175" cy="915217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B023C" w:rsidRPr="002B023C" w:rsidSect="00731A60">
      <w:type w:val="continuous"/>
      <w:pgSz w:w="11906" w:h="16838"/>
      <w:pgMar w:top="851" w:right="567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Liberation Sans">
    <w:altName w:val="Arial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113"/>
        </w:tabs>
        <w:ind w:left="113" w:hanging="56"/>
      </w:pPr>
      <w:rPr>
        <w:rFonts w:ascii="Symbol" w:hAnsi="Symbol"/>
      </w:rPr>
    </w:lvl>
    <w:lvl w:ilvl="1">
      <w:start w:val="1"/>
      <w:numFmt w:val="decimal"/>
      <w:lvlText w:val="%2."/>
      <w:lvlJc w:val="left"/>
      <w:pPr>
        <w:tabs>
          <w:tab w:val="num" w:pos="928"/>
        </w:tabs>
        <w:ind w:left="928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1">
    <w:nsid w:val="0000000C"/>
    <w:multiLevelType w:val="multilevel"/>
    <w:tmpl w:val="0000000C"/>
    <w:name w:val="WW8Num1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</w:rPr>
    </w:lvl>
    <w:lvl w:ilvl="1">
      <w:start w:val="5"/>
      <w:numFmt w:val="decimal"/>
      <w:lvlText w:val="%1.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2">
    <w:nsid w:val="00000010"/>
    <w:multiLevelType w:val="multilevel"/>
    <w:tmpl w:val="00000010"/>
    <w:name w:val="WW8Num22"/>
    <w:lvl w:ilvl="0">
      <w:start w:val="6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193" w:hanging="36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386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3219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4412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5245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6438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7271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8464" w:hanging="1800"/>
      </w:pPr>
      <w:rPr>
        <w:rFonts w:cs="Times New Roman"/>
      </w:rPr>
    </w:lvl>
  </w:abstractNum>
  <w:abstractNum w:abstractNumId="3">
    <w:nsid w:val="00000011"/>
    <w:multiLevelType w:val="multilevel"/>
    <w:tmpl w:val="00000011"/>
    <w:name w:val="WW8Num25"/>
    <w:lvl w:ilvl="0">
      <w:start w:val="6"/>
      <w:numFmt w:val="decimal"/>
      <w:lvlText w:val="%1"/>
      <w:lvlJc w:val="left"/>
      <w:pPr>
        <w:tabs>
          <w:tab w:val="num" w:pos="0"/>
        </w:tabs>
        <w:ind w:left="360" w:hanging="360"/>
      </w:pPr>
      <w:rPr>
        <w:rFonts w:cs="Times New Roman"/>
      </w:rPr>
    </w:lvl>
    <w:lvl w:ilvl="1">
      <w:start w:val="2"/>
      <w:numFmt w:val="decimal"/>
      <w:lvlText w:val="%1.%2"/>
      <w:lvlJc w:val="left"/>
      <w:pPr>
        <w:tabs>
          <w:tab w:val="num" w:pos="0"/>
        </w:tabs>
        <w:ind w:left="1193" w:hanging="36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2386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3219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4412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5245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6438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7271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8464" w:hanging="1800"/>
      </w:pPr>
      <w:rPr>
        <w:rFonts w:cs="Times New Roman"/>
      </w:rPr>
    </w:lvl>
  </w:abstractNum>
  <w:abstractNum w:abstractNumId="4">
    <w:nsid w:val="02CD21A2"/>
    <w:multiLevelType w:val="multilevel"/>
    <w:tmpl w:val="1A58236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>
    <w:nsid w:val="03DD6B8A"/>
    <w:multiLevelType w:val="multilevel"/>
    <w:tmpl w:val="5610216A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94" w:hanging="540"/>
      </w:pPr>
      <w:rPr>
        <w:rFonts w:hint="default"/>
      </w:rPr>
    </w:lvl>
    <w:lvl w:ilvl="2">
      <w:start w:val="6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32" w:hanging="1800"/>
      </w:pPr>
      <w:rPr>
        <w:rFonts w:hint="default"/>
      </w:rPr>
    </w:lvl>
  </w:abstractNum>
  <w:abstractNum w:abstractNumId="6">
    <w:nsid w:val="051A5C68"/>
    <w:multiLevelType w:val="multilevel"/>
    <w:tmpl w:val="B9A21DAC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7">
    <w:nsid w:val="0F962B3A"/>
    <w:multiLevelType w:val="multilevel"/>
    <w:tmpl w:val="1CE4BFA4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00" w:hanging="54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8">
    <w:nsid w:val="11EC3854"/>
    <w:multiLevelType w:val="hybridMultilevel"/>
    <w:tmpl w:val="006CB17C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9">
    <w:nsid w:val="17887830"/>
    <w:multiLevelType w:val="hybridMultilevel"/>
    <w:tmpl w:val="4C803F50"/>
    <w:lvl w:ilvl="0" w:tplc="0419000F">
      <w:start w:val="1"/>
      <w:numFmt w:val="decimal"/>
      <w:lvlText w:val="%1."/>
      <w:lvlJc w:val="left"/>
      <w:pPr>
        <w:ind w:left="3338" w:hanging="360"/>
      </w:pPr>
    </w:lvl>
    <w:lvl w:ilvl="1" w:tplc="04190019" w:tentative="1">
      <w:start w:val="1"/>
      <w:numFmt w:val="lowerLetter"/>
      <w:lvlText w:val="%2."/>
      <w:lvlJc w:val="left"/>
      <w:pPr>
        <w:ind w:left="4058" w:hanging="360"/>
      </w:pPr>
    </w:lvl>
    <w:lvl w:ilvl="2" w:tplc="0419001B" w:tentative="1">
      <w:start w:val="1"/>
      <w:numFmt w:val="lowerRoman"/>
      <w:lvlText w:val="%3."/>
      <w:lvlJc w:val="right"/>
      <w:pPr>
        <w:ind w:left="4778" w:hanging="180"/>
      </w:pPr>
    </w:lvl>
    <w:lvl w:ilvl="3" w:tplc="0419000F" w:tentative="1">
      <w:start w:val="1"/>
      <w:numFmt w:val="decimal"/>
      <w:lvlText w:val="%4."/>
      <w:lvlJc w:val="left"/>
      <w:pPr>
        <w:ind w:left="5498" w:hanging="360"/>
      </w:pPr>
    </w:lvl>
    <w:lvl w:ilvl="4" w:tplc="04190019" w:tentative="1">
      <w:start w:val="1"/>
      <w:numFmt w:val="lowerLetter"/>
      <w:lvlText w:val="%5."/>
      <w:lvlJc w:val="left"/>
      <w:pPr>
        <w:ind w:left="6218" w:hanging="360"/>
      </w:pPr>
    </w:lvl>
    <w:lvl w:ilvl="5" w:tplc="0419001B" w:tentative="1">
      <w:start w:val="1"/>
      <w:numFmt w:val="lowerRoman"/>
      <w:lvlText w:val="%6."/>
      <w:lvlJc w:val="right"/>
      <w:pPr>
        <w:ind w:left="6938" w:hanging="180"/>
      </w:pPr>
    </w:lvl>
    <w:lvl w:ilvl="6" w:tplc="0419000F" w:tentative="1">
      <w:start w:val="1"/>
      <w:numFmt w:val="decimal"/>
      <w:lvlText w:val="%7."/>
      <w:lvlJc w:val="left"/>
      <w:pPr>
        <w:ind w:left="7658" w:hanging="360"/>
      </w:pPr>
    </w:lvl>
    <w:lvl w:ilvl="7" w:tplc="04190019" w:tentative="1">
      <w:start w:val="1"/>
      <w:numFmt w:val="lowerLetter"/>
      <w:lvlText w:val="%8."/>
      <w:lvlJc w:val="left"/>
      <w:pPr>
        <w:ind w:left="8378" w:hanging="360"/>
      </w:pPr>
    </w:lvl>
    <w:lvl w:ilvl="8" w:tplc="0419001B" w:tentative="1">
      <w:start w:val="1"/>
      <w:numFmt w:val="lowerRoman"/>
      <w:lvlText w:val="%9."/>
      <w:lvlJc w:val="right"/>
      <w:pPr>
        <w:ind w:left="9098" w:hanging="180"/>
      </w:pPr>
    </w:lvl>
  </w:abstractNum>
  <w:abstractNum w:abstractNumId="10">
    <w:nsid w:val="1BA825F9"/>
    <w:multiLevelType w:val="hybridMultilevel"/>
    <w:tmpl w:val="4C803F50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1">
    <w:nsid w:val="1BDC758A"/>
    <w:multiLevelType w:val="multilevel"/>
    <w:tmpl w:val="3328DA28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283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12">
    <w:nsid w:val="1D8F2EB4"/>
    <w:multiLevelType w:val="multilevel"/>
    <w:tmpl w:val="3328DA28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283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13">
    <w:nsid w:val="1EC06A58"/>
    <w:multiLevelType w:val="multilevel"/>
    <w:tmpl w:val="3328DA28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283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14">
    <w:nsid w:val="23372596"/>
    <w:multiLevelType w:val="multilevel"/>
    <w:tmpl w:val="1862EECC"/>
    <w:lvl w:ilvl="0">
      <w:start w:val="1"/>
      <w:numFmt w:val="decimal"/>
      <w:pStyle w:val="1"/>
      <w:lvlText w:val="%1."/>
      <w:lvlJc w:val="left"/>
      <w:pPr>
        <w:ind w:left="360" w:hanging="360"/>
      </w:pPr>
      <w:rPr>
        <w:rFonts w:hint="default"/>
        <w:sz w:val="24"/>
        <w:szCs w:val="20"/>
      </w:rPr>
    </w:lvl>
    <w:lvl w:ilvl="1">
      <w:start w:val="1"/>
      <w:numFmt w:val="decimal"/>
      <w:isLgl/>
      <w:lvlText w:val="%1.%2."/>
      <w:lvlJc w:val="left"/>
      <w:pPr>
        <w:ind w:left="541" w:hanging="465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43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9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15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15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1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1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76" w:hanging="1800"/>
      </w:pPr>
      <w:rPr>
        <w:rFonts w:hint="default"/>
      </w:rPr>
    </w:lvl>
  </w:abstractNum>
  <w:abstractNum w:abstractNumId="15">
    <w:nsid w:val="25FF5E38"/>
    <w:multiLevelType w:val="multilevel"/>
    <w:tmpl w:val="3328DA28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283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16">
    <w:nsid w:val="261067CF"/>
    <w:multiLevelType w:val="hybridMultilevel"/>
    <w:tmpl w:val="DB8E911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>
    <w:nsid w:val="2BE113ED"/>
    <w:multiLevelType w:val="multilevel"/>
    <w:tmpl w:val="2BF6E66E"/>
    <w:lvl w:ilvl="0">
      <w:start w:val="1"/>
      <w:numFmt w:val="bullet"/>
      <w:lvlText w:val=""/>
      <w:lvlJc w:val="left"/>
      <w:pPr>
        <w:ind w:left="113" w:hanging="56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ind w:left="928" w:hanging="360"/>
      </w:pPr>
      <w:rPr>
        <w:sz w:val="24"/>
      </w:rPr>
    </w:lvl>
    <w:lvl w:ilvl="2">
      <w:start w:val="1"/>
      <w:numFmt w:val="decimal"/>
      <w:lvlText w:val="%3."/>
      <w:lvlJc w:val="left"/>
      <w:pPr>
        <w:ind w:left="1440" w:hanging="360"/>
      </w:pPr>
      <w:rPr>
        <w:sz w:val="24"/>
      </w:rPr>
    </w:lvl>
    <w:lvl w:ilvl="3">
      <w:start w:val="1"/>
      <w:numFmt w:val="decimal"/>
      <w:lvlText w:val="%4."/>
      <w:lvlJc w:val="left"/>
      <w:pPr>
        <w:ind w:left="1800" w:hanging="360"/>
      </w:pPr>
      <w:rPr>
        <w:sz w:val="24"/>
      </w:rPr>
    </w:lvl>
    <w:lvl w:ilvl="4">
      <w:start w:val="1"/>
      <w:numFmt w:val="decimal"/>
      <w:lvlText w:val="%5."/>
      <w:lvlJc w:val="left"/>
      <w:pPr>
        <w:ind w:left="2160" w:hanging="360"/>
      </w:pPr>
      <w:rPr>
        <w:sz w:val="24"/>
      </w:rPr>
    </w:lvl>
    <w:lvl w:ilvl="5">
      <w:start w:val="1"/>
      <w:numFmt w:val="decimal"/>
      <w:lvlText w:val="%6."/>
      <w:lvlJc w:val="left"/>
      <w:pPr>
        <w:ind w:left="2520" w:hanging="360"/>
      </w:pPr>
      <w:rPr>
        <w:sz w:val="24"/>
      </w:rPr>
    </w:lvl>
    <w:lvl w:ilvl="6">
      <w:start w:val="1"/>
      <w:numFmt w:val="decimal"/>
      <w:lvlText w:val="%7."/>
      <w:lvlJc w:val="left"/>
      <w:pPr>
        <w:ind w:left="2880" w:hanging="360"/>
      </w:pPr>
      <w:rPr>
        <w:sz w:val="24"/>
      </w:rPr>
    </w:lvl>
    <w:lvl w:ilvl="7">
      <w:start w:val="1"/>
      <w:numFmt w:val="decimal"/>
      <w:lvlText w:val="%8."/>
      <w:lvlJc w:val="left"/>
      <w:pPr>
        <w:ind w:left="3240" w:hanging="360"/>
      </w:pPr>
      <w:rPr>
        <w:sz w:val="24"/>
      </w:rPr>
    </w:lvl>
    <w:lvl w:ilvl="8">
      <w:start w:val="1"/>
      <w:numFmt w:val="decimal"/>
      <w:lvlText w:val="%9."/>
      <w:lvlJc w:val="left"/>
      <w:pPr>
        <w:ind w:left="3600" w:hanging="360"/>
      </w:pPr>
      <w:rPr>
        <w:sz w:val="24"/>
      </w:rPr>
    </w:lvl>
  </w:abstractNum>
  <w:abstractNum w:abstractNumId="18">
    <w:nsid w:val="2D541DD6"/>
    <w:multiLevelType w:val="hybridMultilevel"/>
    <w:tmpl w:val="771004AE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9">
    <w:nsid w:val="2FAC133C"/>
    <w:multiLevelType w:val="multilevel"/>
    <w:tmpl w:val="3328DA28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283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20">
    <w:nsid w:val="330209EC"/>
    <w:multiLevelType w:val="hybridMultilevel"/>
    <w:tmpl w:val="B45A6E90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4560657"/>
    <w:multiLevelType w:val="hybridMultilevel"/>
    <w:tmpl w:val="7152EB62"/>
    <w:lvl w:ilvl="0" w:tplc="BD8648AC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>
    <w:nsid w:val="424D4F70"/>
    <w:multiLevelType w:val="hybridMultilevel"/>
    <w:tmpl w:val="9724AC98"/>
    <w:lvl w:ilvl="0" w:tplc="8AA8F250">
      <w:start w:val="1"/>
      <w:numFmt w:val="decimal"/>
      <w:lvlText w:val="5.4.%1."/>
      <w:lvlJc w:val="left"/>
      <w:pPr>
        <w:ind w:left="1428" w:hanging="360"/>
      </w:pPr>
      <w:rPr>
        <w:rFonts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3">
    <w:nsid w:val="43210C2B"/>
    <w:multiLevelType w:val="multilevel"/>
    <w:tmpl w:val="9FC24C7A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5516834"/>
    <w:multiLevelType w:val="hybridMultilevel"/>
    <w:tmpl w:val="E034A80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>
    <w:nsid w:val="45E77A50"/>
    <w:multiLevelType w:val="hybridMultilevel"/>
    <w:tmpl w:val="9392D36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474E3A58"/>
    <w:multiLevelType w:val="hybridMultilevel"/>
    <w:tmpl w:val="9E2EF0A8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7">
    <w:nsid w:val="47B11421"/>
    <w:multiLevelType w:val="hybridMultilevel"/>
    <w:tmpl w:val="D02E0B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DE80343"/>
    <w:multiLevelType w:val="hybridMultilevel"/>
    <w:tmpl w:val="B8287A5E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9">
    <w:nsid w:val="547E2BB2"/>
    <w:multiLevelType w:val="multilevel"/>
    <w:tmpl w:val="3328DA28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283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30">
    <w:nsid w:val="585F742A"/>
    <w:multiLevelType w:val="hybridMultilevel"/>
    <w:tmpl w:val="8DFA2D64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1">
    <w:nsid w:val="59A84BEC"/>
    <w:multiLevelType w:val="hybridMultilevel"/>
    <w:tmpl w:val="A48C21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B0B70E4"/>
    <w:multiLevelType w:val="multilevel"/>
    <w:tmpl w:val="71761D0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5B505FA0"/>
    <w:multiLevelType w:val="hybridMultilevel"/>
    <w:tmpl w:val="AF36200A"/>
    <w:lvl w:ilvl="0" w:tplc="7250D8D6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3DA70F1"/>
    <w:multiLevelType w:val="hybridMultilevel"/>
    <w:tmpl w:val="771004AE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5">
    <w:nsid w:val="64974430"/>
    <w:multiLevelType w:val="multilevel"/>
    <w:tmpl w:val="3328DA28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283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36">
    <w:nsid w:val="675F6191"/>
    <w:multiLevelType w:val="multilevel"/>
    <w:tmpl w:val="717AE5C6"/>
    <w:lvl w:ilvl="0">
      <w:start w:val="1"/>
      <w:numFmt w:val="decimal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37">
    <w:nsid w:val="67D46C2A"/>
    <w:multiLevelType w:val="multilevel"/>
    <w:tmpl w:val="A680E69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3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09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98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136" w:hanging="1800"/>
      </w:pPr>
      <w:rPr>
        <w:rFonts w:hint="default"/>
      </w:rPr>
    </w:lvl>
  </w:abstractNum>
  <w:abstractNum w:abstractNumId="38">
    <w:nsid w:val="6B195D45"/>
    <w:multiLevelType w:val="multilevel"/>
    <w:tmpl w:val="E7C64084"/>
    <w:lvl w:ilvl="0">
      <w:start w:val="2"/>
      <w:numFmt w:val="decimal"/>
      <w:lvlText w:val="%1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39">
    <w:nsid w:val="6DF46D00"/>
    <w:multiLevelType w:val="hybridMultilevel"/>
    <w:tmpl w:val="0FF6B25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0">
    <w:nsid w:val="6E9A650F"/>
    <w:multiLevelType w:val="hybridMultilevel"/>
    <w:tmpl w:val="0FF6B25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1">
    <w:nsid w:val="743911D9"/>
    <w:multiLevelType w:val="multilevel"/>
    <w:tmpl w:val="3328DA28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283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42">
    <w:nsid w:val="7E4E431C"/>
    <w:multiLevelType w:val="hybridMultilevel"/>
    <w:tmpl w:val="95008D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EC81243"/>
    <w:multiLevelType w:val="hybridMultilevel"/>
    <w:tmpl w:val="FEB408AE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16"/>
  </w:num>
  <w:num w:numId="2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0"/>
  </w:num>
  <w:num w:numId="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4"/>
  </w:num>
  <w:num w:numId="8">
    <w:abstractNumId w:val="40"/>
  </w:num>
  <w:num w:numId="9">
    <w:abstractNumId w:val="39"/>
  </w:num>
  <w:num w:numId="10">
    <w:abstractNumId w:val="31"/>
  </w:num>
  <w:num w:numId="11">
    <w:abstractNumId w:val="6"/>
  </w:num>
  <w:num w:numId="12">
    <w:abstractNumId w:val="7"/>
  </w:num>
  <w:num w:numId="13">
    <w:abstractNumId w:val="5"/>
  </w:num>
  <w:num w:numId="14">
    <w:abstractNumId w:val="0"/>
  </w:num>
  <w:num w:numId="15">
    <w:abstractNumId w:val="23"/>
  </w:num>
  <w:num w:numId="16">
    <w:abstractNumId w:val="17"/>
  </w:num>
  <w:num w:numId="17">
    <w:abstractNumId w:val="36"/>
  </w:num>
  <w:num w:numId="18">
    <w:abstractNumId w:val="22"/>
  </w:num>
  <w:num w:numId="19">
    <w:abstractNumId w:val="34"/>
  </w:num>
  <w:num w:numId="20">
    <w:abstractNumId w:val="18"/>
  </w:num>
  <w:num w:numId="21">
    <w:abstractNumId w:val="28"/>
  </w:num>
  <w:num w:numId="22">
    <w:abstractNumId w:val="26"/>
  </w:num>
  <w:num w:numId="23">
    <w:abstractNumId w:val="8"/>
  </w:num>
  <w:num w:numId="24">
    <w:abstractNumId w:val="10"/>
  </w:num>
  <w:num w:numId="25">
    <w:abstractNumId w:val="32"/>
  </w:num>
  <w:num w:numId="26">
    <w:abstractNumId w:val="9"/>
  </w:num>
  <w:num w:numId="27">
    <w:abstractNumId w:val="43"/>
  </w:num>
  <w:num w:numId="28">
    <w:abstractNumId w:val="21"/>
  </w:num>
  <w:num w:numId="29">
    <w:abstractNumId w:val="38"/>
  </w:num>
  <w:num w:numId="30">
    <w:abstractNumId w:val="2"/>
  </w:num>
  <w:num w:numId="31">
    <w:abstractNumId w:val="3"/>
  </w:num>
  <w:num w:numId="32">
    <w:abstractNumId w:val="37"/>
  </w:num>
  <w:num w:numId="33">
    <w:abstractNumId w:val="13"/>
  </w:num>
  <w:num w:numId="34">
    <w:abstractNumId w:val="11"/>
  </w:num>
  <w:num w:numId="35">
    <w:abstractNumId w:val="15"/>
  </w:num>
  <w:num w:numId="36">
    <w:abstractNumId w:val="12"/>
  </w:num>
  <w:num w:numId="37">
    <w:abstractNumId w:val="41"/>
  </w:num>
  <w:num w:numId="38">
    <w:abstractNumId w:val="35"/>
  </w:num>
  <w:num w:numId="39">
    <w:abstractNumId w:val="29"/>
  </w:num>
  <w:num w:numId="40">
    <w:abstractNumId w:val="19"/>
  </w:num>
  <w:num w:numId="41">
    <w:abstractNumId w:val="1"/>
  </w:num>
  <w:num w:numId="42">
    <w:abstractNumId w:val="30"/>
  </w:num>
  <w:num w:numId="43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4"/>
  </w:num>
  <w:num w:numId="45">
    <w:abstractNumId w:val="27"/>
  </w:num>
  <w:num w:numId="46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33"/>
  </w:num>
  <w:num w:numId="48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readOnly" w:enforcement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3BCE"/>
    <w:rsid w:val="0000402A"/>
    <w:rsid w:val="00004E79"/>
    <w:rsid w:val="00004F3B"/>
    <w:rsid w:val="0000741F"/>
    <w:rsid w:val="0002672D"/>
    <w:rsid w:val="00033062"/>
    <w:rsid w:val="00033B48"/>
    <w:rsid w:val="000342BD"/>
    <w:rsid w:val="000404F1"/>
    <w:rsid w:val="0004102E"/>
    <w:rsid w:val="0004562C"/>
    <w:rsid w:val="00052181"/>
    <w:rsid w:val="0006110E"/>
    <w:rsid w:val="000848BA"/>
    <w:rsid w:val="000E31F9"/>
    <w:rsid w:val="000F31CB"/>
    <w:rsid w:val="0014477F"/>
    <w:rsid w:val="00161AB9"/>
    <w:rsid w:val="00196AB0"/>
    <w:rsid w:val="001A3683"/>
    <w:rsid w:val="001B0337"/>
    <w:rsid w:val="001C0A77"/>
    <w:rsid w:val="001F46AF"/>
    <w:rsid w:val="001F7B55"/>
    <w:rsid w:val="0021464D"/>
    <w:rsid w:val="00223C78"/>
    <w:rsid w:val="00233855"/>
    <w:rsid w:val="00252A48"/>
    <w:rsid w:val="0026420F"/>
    <w:rsid w:val="00273245"/>
    <w:rsid w:val="002A19C7"/>
    <w:rsid w:val="002A38CD"/>
    <w:rsid w:val="002B023C"/>
    <w:rsid w:val="002B100F"/>
    <w:rsid w:val="002C36A0"/>
    <w:rsid w:val="002D3B49"/>
    <w:rsid w:val="002E68E7"/>
    <w:rsid w:val="002F036E"/>
    <w:rsid w:val="002F15E7"/>
    <w:rsid w:val="002F356E"/>
    <w:rsid w:val="002F7F28"/>
    <w:rsid w:val="00302C7D"/>
    <w:rsid w:val="003423BD"/>
    <w:rsid w:val="00372205"/>
    <w:rsid w:val="00380397"/>
    <w:rsid w:val="00387888"/>
    <w:rsid w:val="003A0052"/>
    <w:rsid w:val="003E0212"/>
    <w:rsid w:val="003E0ED8"/>
    <w:rsid w:val="00410A1F"/>
    <w:rsid w:val="00414B45"/>
    <w:rsid w:val="00415DB9"/>
    <w:rsid w:val="00420258"/>
    <w:rsid w:val="00420695"/>
    <w:rsid w:val="00424509"/>
    <w:rsid w:val="004454A7"/>
    <w:rsid w:val="00471C64"/>
    <w:rsid w:val="00473115"/>
    <w:rsid w:val="004A39A9"/>
    <w:rsid w:val="004B7884"/>
    <w:rsid w:val="004C4FD8"/>
    <w:rsid w:val="004F05D8"/>
    <w:rsid w:val="004F2AC3"/>
    <w:rsid w:val="00521D0C"/>
    <w:rsid w:val="005248AB"/>
    <w:rsid w:val="005348D9"/>
    <w:rsid w:val="00556F3D"/>
    <w:rsid w:val="00586B08"/>
    <w:rsid w:val="00586DC0"/>
    <w:rsid w:val="005936BA"/>
    <w:rsid w:val="005970BD"/>
    <w:rsid w:val="005A227C"/>
    <w:rsid w:val="005A7338"/>
    <w:rsid w:val="005B4C2B"/>
    <w:rsid w:val="005F449B"/>
    <w:rsid w:val="00622689"/>
    <w:rsid w:val="00632410"/>
    <w:rsid w:val="00636D7A"/>
    <w:rsid w:val="00637232"/>
    <w:rsid w:val="00641B96"/>
    <w:rsid w:val="006540B8"/>
    <w:rsid w:val="00655557"/>
    <w:rsid w:val="00664103"/>
    <w:rsid w:val="00695F55"/>
    <w:rsid w:val="006E278B"/>
    <w:rsid w:val="006E2EA0"/>
    <w:rsid w:val="006F10F4"/>
    <w:rsid w:val="006F5656"/>
    <w:rsid w:val="006F787E"/>
    <w:rsid w:val="00715EDB"/>
    <w:rsid w:val="00731A60"/>
    <w:rsid w:val="00745EEE"/>
    <w:rsid w:val="00753260"/>
    <w:rsid w:val="0077607B"/>
    <w:rsid w:val="007A129A"/>
    <w:rsid w:val="007A464B"/>
    <w:rsid w:val="007C5E43"/>
    <w:rsid w:val="007D4533"/>
    <w:rsid w:val="007D7A09"/>
    <w:rsid w:val="007E787C"/>
    <w:rsid w:val="007F6753"/>
    <w:rsid w:val="008017D2"/>
    <w:rsid w:val="00821C9F"/>
    <w:rsid w:val="008267FF"/>
    <w:rsid w:val="00837C37"/>
    <w:rsid w:val="008B7CF1"/>
    <w:rsid w:val="008C59E0"/>
    <w:rsid w:val="008E3BCE"/>
    <w:rsid w:val="008E5625"/>
    <w:rsid w:val="008E7CB1"/>
    <w:rsid w:val="008F4392"/>
    <w:rsid w:val="008F465C"/>
    <w:rsid w:val="0091061A"/>
    <w:rsid w:val="0091293B"/>
    <w:rsid w:val="00920608"/>
    <w:rsid w:val="009461D0"/>
    <w:rsid w:val="00953AA3"/>
    <w:rsid w:val="00972101"/>
    <w:rsid w:val="00982BAE"/>
    <w:rsid w:val="009D0519"/>
    <w:rsid w:val="009E3CAE"/>
    <w:rsid w:val="009E4256"/>
    <w:rsid w:val="00A02020"/>
    <w:rsid w:val="00A03E57"/>
    <w:rsid w:val="00A23DDA"/>
    <w:rsid w:val="00A47D75"/>
    <w:rsid w:val="00A756ED"/>
    <w:rsid w:val="00A75DDF"/>
    <w:rsid w:val="00A774B3"/>
    <w:rsid w:val="00A86C1C"/>
    <w:rsid w:val="00A97BBA"/>
    <w:rsid w:val="00AA14AD"/>
    <w:rsid w:val="00AB251F"/>
    <w:rsid w:val="00B024BD"/>
    <w:rsid w:val="00B32C1F"/>
    <w:rsid w:val="00B46CC2"/>
    <w:rsid w:val="00B475E3"/>
    <w:rsid w:val="00B47FEF"/>
    <w:rsid w:val="00B62B30"/>
    <w:rsid w:val="00B74F9C"/>
    <w:rsid w:val="00BB45CD"/>
    <w:rsid w:val="00BC2CB1"/>
    <w:rsid w:val="00BD0121"/>
    <w:rsid w:val="00BD24F1"/>
    <w:rsid w:val="00BD3BD2"/>
    <w:rsid w:val="00BE0900"/>
    <w:rsid w:val="00BE793F"/>
    <w:rsid w:val="00C165AC"/>
    <w:rsid w:val="00C17E04"/>
    <w:rsid w:val="00C41F0C"/>
    <w:rsid w:val="00C6060C"/>
    <w:rsid w:val="00C656C9"/>
    <w:rsid w:val="00CA49F5"/>
    <w:rsid w:val="00CA646D"/>
    <w:rsid w:val="00D107E3"/>
    <w:rsid w:val="00D175FB"/>
    <w:rsid w:val="00D21F2B"/>
    <w:rsid w:val="00D715F8"/>
    <w:rsid w:val="00D74756"/>
    <w:rsid w:val="00D83B52"/>
    <w:rsid w:val="00D86FD6"/>
    <w:rsid w:val="00DA392C"/>
    <w:rsid w:val="00DA3C94"/>
    <w:rsid w:val="00DC6C67"/>
    <w:rsid w:val="00DF009B"/>
    <w:rsid w:val="00DF5F49"/>
    <w:rsid w:val="00E00D94"/>
    <w:rsid w:val="00E10A66"/>
    <w:rsid w:val="00E11CC0"/>
    <w:rsid w:val="00E13863"/>
    <w:rsid w:val="00E15264"/>
    <w:rsid w:val="00E27801"/>
    <w:rsid w:val="00E2791D"/>
    <w:rsid w:val="00E35E5D"/>
    <w:rsid w:val="00E843F4"/>
    <w:rsid w:val="00EB3440"/>
    <w:rsid w:val="00EB39EF"/>
    <w:rsid w:val="00EB7CC7"/>
    <w:rsid w:val="00EC079B"/>
    <w:rsid w:val="00EC29B5"/>
    <w:rsid w:val="00ED0B9E"/>
    <w:rsid w:val="00ED2756"/>
    <w:rsid w:val="00EE511F"/>
    <w:rsid w:val="00EF6583"/>
    <w:rsid w:val="00F075A1"/>
    <w:rsid w:val="00F23F20"/>
    <w:rsid w:val="00F41534"/>
    <w:rsid w:val="00F87642"/>
    <w:rsid w:val="00FA4C42"/>
    <w:rsid w:val="00FE150B"/>
    <w:rsid w:val="00FE4141"/>
    <w:rsid w:val="00FE56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 w:qFormat="1"/>
    <w:lsdException w:name="footer" w:qFormat="1"/>
    <w:lsdException w:name="index heading" w:uiPriority="0" w:qFormat="1"/>
    <w:lsdException w:name="caption" w:uiPriority="35" w:qFormat="1"/>
    <w:lsdException w:name="List" w:uiPriority="0" w:qFormat="1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Body Text Indent" w:uiPriority="0" w:qFormat="1"/>
    <w:lsdException w:name="Subtitle" w:semiHidden="0" w:uiPriority="11" w:unhideWhenUsed="0" w:qFormat="1"/>
    <w:lsdException w:name="Body Text 3" w:qFormat="1"/>
    <w:lsdException w:name="Body Text Indent 2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 w:qFormat="1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5">
    <w:name w:val="heading 5"/>
    <w:basedOn w:val="a"/>
    <w:next w:val="a"/>
    <w:link w:val="50"/>
    <w:semiHidden/>
    <w:unhideWhenUsed/>
    <w:qFormat/>
    <w:rsid w:val="009E4256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E4256"/>
    <w:pPr>
      <w:keepNext/>
      <w:keepLines/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61A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Сетка таблицы1"/>
    <w:basedOn w:val="a1"/>
    <w:next w:val="a3"/>
    <w:uiPriority w:val="59"/>
    <w:rsid w:val="00B46CC2"/>
    <w:pPr>
      <w:widowControl w:val="0"/>
      <w:spacing w:after="0" w:line="3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qFormat/>
    <w:rsid w:val="004F2A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F2AC3"/>
    <w:rPr>
      <w:rFonts w:ascii="Tahoma" w:hAnsi="Tahoma" w:cs="Tahoma"/>
      <w:sz w:val="16"/>
      <w:szCs w:val="16"/>
    </w:rPr>
  </w:style>
  <w:style w:type="paragraph" w:styleId="a6">
    <w:name w:val="Title"/>
    <w:basedOn w:val="a"/>
    <w:link w:val="a7"/>
    <w:qFormat/>
    <w:rsid w:val="007C5E43"/>
    <w:pPr>
      <w:tabs>
        <w:tab w:val="left" w:pos="708"/>
      </w:tabs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val="x-none" w:eastAsia="ru-RU"/>
    </w:rPr>
  </w:style>
  <w:style w:type="character" w:customStyle="1" w:styleId="a7">
    <w:name w:val="Название Знак"/>
    <w:basedOn w:val="a0"/>
    <w:link w:val="a6"/>
    <w:qFormat/>
    <w:rsid w:val="007C5E43"/>
    <w:rPr>
      <w:rFonts w:ascii="Times New Roman" w:eastAsia="Times New Roman" w:hAnsi="Times New Roman" w:cs="Times New Roman"/>
      <w:b/>
      <w:bCs/>
      <w:sz w:val="24"/>
      <w:szCs w:val="24"/>
      <w:lang w:val="x-none" w:eastAsia="ru-RU"/>
    </w:rPr>
  </w:style>
  <w:style w:type="paragraph" w:styleId="a8">
    <w:name w:val="List Paragraph"/>
    <w:basedOn w:val="a"/>
    <w:uiPriority w:val="34"/>
    <w:qFormat/>
    <w:rsid w:val="007C5E43"/>
    <w:pPr>
      <w:widowControl w:val="0"/>
      <w:spacing w:after="0" w:line="3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Subtitle"/>
    <w:basedOn w:val="a"/>
    <w:link w:val="aa"/>
    <w:uiPriority w:val="11"/>
    <w:qFormat/>
    <w:rsid w:val="007C5E43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aa">
    <w:name w:val="Подзаголовок Знак"/>
    <w:basedOn w:val="a0"/>
    <w:link w:val="a9"/>
    <w:uiPriority w:val="11"/>
    <w:qFormat/>
    <w:rsid w:val="007C5E43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customStyle="1" w:styleId="ab">
    <w:name w:val="Условия контракта"/>
    <w:basedOn w:val="a"/>
    <w:rsid w:val="007C5E43"/>
    <w:pPr>
      <w:tabs>
        <w:tab w:val="num" w:pos="360"/>
        <w:tab w:val="num" w:pos="567"/>
      </w:tabs>
      <w:spacing w:before="240" w:after="120" w:line="240" w:lineRule="auto"/>
      <w:ind w:left="567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semiHidden/>
    <w:qFormat/>
    <w:rsid w:val="009E4256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qFormat/>
    <w:rsid w:val="009E4256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9E4256"/>
  </w:style>
  <w:style w:type="character" w:styleId="ac">
    <w:name w:val="Hyperlink"/>
    <w:uiPriority w:val="99"/>
    <w:semiHidden/>
    <w:unhideWhenUsed/>
    <w:rsid w:val="009E4256"/>
    <w:rPr>
      <w:color w:val="0000FF"/>
      <w:u w:val="single"/>
    </w:rPr>
  </w:style>
  <w:style w:type="character" w:styleId="ad">
    <w:name w:val="FollowedHyperlink"/>
    <w:basedOn w:val="a0"/>
    <w:uiPriority w:val="99"/>
    <w:semiHidden/>
    <w:unhideWhenUsed/>
    <w:rsid w:val="009E4256"/>
    <w:rPr>
      <w:color w:val="800080" w:themeColor="followedHyperlink"/>
      <w:u w:val="single"/>
    </w:rPr>
  </w:style>
  <w:style w:type="paragraph" w:styleId="ae">
    <w:name w:val="Normal (Web)"/>
    <w:basedOn w:val="a"/>
    <w:unhideWhenUsed/>
    <w:qFormat/>
    <w:rsid w:val="009E42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header"/>
    <w:basedOn w:val="a"/>
    <w:link w:val="af0"/>
    <w:unhideWhenUsed/>
    <w:qFormat/>
    <w:rsid w:val="009E4256"/>
    <w:pPr>
      <w:widowControl w:val="0"/>
      <w:tabs>
        <w:tab w:val="center" w:pos="4153"/>
        <w:tab w:val="right" w:pos="8306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0">
    <w:name w:val="Верхний колонтитул Знак"/>
    <w:basedOn w:val="a0"/>
    <w:link w:val="af"/>
    <w:rsid w:val="009E425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1">
    <w:name w:val="Основной текст Знак"/>
    <w:aliases w:val="Основной текст Знак Знак Знак,Знак6 Знак"/>
    <w:basedOn w:val="a0"/>
    <w:link w:val="af2"/>
    <w:qFormat/>
    <w:locked/>
    <w:rsid w:val="009E425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Body Text"/>
    <w:aliases w:val="Основной текст Знак Знак,Знак6"/>
    <w:basedOn w:val="a"/>
    <w:link w:val="af1"/>
    <w:unhideWhenUsed/>
    <w:qFormat/>
    <w:rsid w:val="009E4256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2">
    <w:name w:val="Основной текст Знак1"/>
    <w:aliases w:val="Основной текст Знак Знак Знак1,Знак6 Знак1"/>
    <w:basedOn w:val="a0"/>
    <w:rsid w:val="009E4256"/>
  </w:style>
  <w:style w:type="paragraph" w:styleId="af3">
    <w:name w:val="Body Text Indent"/>
    <w:basedOn w:val="a"/>
    <w:link w:val="af4"/>
    <w:unhideWhenUsed/>
    <w:qFormat/>
    <w:rsid w:val="009E4256"/>
    <w:pPr>
      <w:spacing w:after="0" w:line="240" w:lineRule="auto"/>
      <w:ind w:firstLine="1072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4">
    <w:name w:val="Основной текст с отступом Знак"/>
    <w:basedOn w:val="a0"/>
    <w:link w:val="af3"/>
    <w:rsid w:val="009E425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Body Text 3"/>
    <w:basedOn w:val="a"/>
    <w:link w:val="30"/>
    <w:uiPriority w:val="99"/>
    <w:semiHidden/>
    <w:unhideWhenUsed/>
    <w:qFormat/>
    <w:rsid w:val="009E4256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Основной текст 3 Знак"/>
    <w:basedOn w:val="a0"/>
    <w:link w:val="3"/>
    <w:uiPriority w:val="99"/>
    <w:semiHidden/>
    <w:rsid w:val="009E4256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">
    <w:name w:val="Body Text Indent 2"/>
    <w:basedOn w:val="a"/>
    <w:link w:val="20"/>
    <w:uiPriority w:val="99"/>
    <w:semiHidden/>
    <w:unhideWhenUsed/>
    <w:qFormat/>
    <w:rsid w:val="009E4256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9E425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5">
    <w:name w:val="Revision"/>
    <w:uiPriority w:val="99"/>
    <w:semiHidden/>
    <w:qFormat/>
    <w:rsid w:val="009E42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Nonformat">
    <w:name w:val="ConsNonformat"/>
    <w:qFormat/>
    <w:rsid w:val="009E4256"/>
    <w:pPr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31">
    <w:name w:val="Стиль3"/>
    <w:basedOn w:val="2"/>
    <w:qFormat/>
    <w:rsid w:val="009E4256"/>
    <w:pPr>
      <w:widowControl w:val="0"/>
      <w:tabs>
        <w:tab w:val="num" w:pos="926"/>
      </w:tabs>
      <w:adjustRightInd w:val="0"/>
      <w:spacing w:after="0" w:line="240" w:lineRule="auto"/>
      <w:ind w:left="926" w:hanging="360"/>
      <w:jc w:val="both"/>
    </w:pPr>
    <w:rPr>
      <w:szCs w:val="20"/>
    </w:rPr>
  </w:style>
  <w:style w:type="character" w:customStyle="1" w:styleId="ConsPlusNormal">
    <w:name w:val="ConsPlusNormal Знак"/>
    <w:link w:val="ConsPlusNormal0"/>
    <w:qFormat/>
    <w:locked/>
    <w:rsid w:val="009E4256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rmal0">
    <w:name w:val="ConsPlusNormal"/>
    <w:link w:val="ConsPlusNormal"/>
    <w:qFormat/>
    <w:rsid w:val="009E425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NoSpacing1">
    <w:name w:val="No Spacing1"/>
    <w:qFormat/>
    <w:rsid w:val="009E4256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customStyle="1" w:styleId="Standard">
    <w:name w:val="Standard"/>
    <w:qFormat/>
    <w:rsid w:val="009E4256"/>
    <w:pPr>
      <w:suppressAutoHyphens/>
      <w:autoSpaceDN w:val="0"/>
      <w:spacing w:before="60" w:after="0" w:line="240" w:lineRule="auto"/>
      <w:ind w:firstLine="709"/>
    </w:pPr>
    <w:rPr>
      <w:rFonts w:ascii="Times New Roman" w:eastAsia="Lucida Sans Unicode" w:hAnsi="Times New Roman" w:cs="Times New Roman"/>
      <w:kern w:val="3"/>
      <w:sz w:val="28"/>
      <w:szCs w:val="28"/>
      <w:lang w:eastAsia="zh-CN"/>
    </w:rPr>
  </w:style>
  <w:style w:type="paragraph" w:customStyle="1" w:styleId="Web">
    <w:name w:val="Обычный (Web)"/>
    <w:basedOn w:val="a"/>
    <w:qFormat/>
    <w:rsid w:val="009E42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10">
    <w:name w:val="Основной текст с отступом 31"/>
    <w:basedOn w:val="a"/>
    <w:qFormat/>
    <w:rsid w:val="009E4256"/>
    <w:pPr>
      <w:tabs>
        <w:tab w:val="left" w:pos="7088"/>
      </w:tabs>
      <w:suppressAutoHyphens/>
      <w:spacing w:after="0" w:line="280" w:lineRule="exact"/>
      <w:ind w:firstLine="851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Normalunindented">
    <w:name w:val="Normal unindented"/>
    <w:qFormat/>
    <w:rsid w:val="009E4256"/>
    <w:pPr>
      <w:spacing w:before="120" w:after="120"/>
      <w:jc w:val="both"/>
    </w:pPr>
    <w:rPr>
      <w:rFonts w:ascii="Times New Roman" w:eastAsia="Times New Roman" w:hAnsi="Times New Roman" w:cs="Times New Roman"/>
      <w:lang w:eastAsia="ru-RU"/>
    </w:rPr>
  </w:style>
  <w:style w:type="character" w:customStyle="1" w:styleId="FontStyle98">
    <w:name w:val="Font Style98"/>
    <w:rsid w:val="009E4256"/>
    <w:rPr>
      <w:rFonts w:ascii="Times New Roman" w:hAnsi="Times New Roman" w:cs="Times New Roman" w:hint="default"/>
      <w:b/>
      <w:bCs/>
      <w:sz w:val="22"/>
      <w:szCs w:val="22"/>
    </w:rPr>
  </w:style>
  <w:style w:type="numbering" w:customStyle="1" w:styleId="21">
    <w:name w:val="Нет списка2"/>
    <w:next w:val="a2"/>
    <w:uiPriority w:val="99"/>
    <w:semiHidden/>
    <w:unhideWhenUsed/>
    <w:rsid w:val="004A39A9"/>
  </w:style>
  <w:style w:type="character" w:customStyle="1" w:styleId="-">
    <w:name w:val="Интернет-ссылка"/>
    <w:uiPriority w:val="99"/>
    <w:semiHidden/>
    <w:unhideWhenUsed/>
    <w:rsid w:val="004A39A9"/>
    <w:rPr>
      <w:color w:val="0000FF"/>
      <w:u w:val="single"/>
    </w:rPr>
  </w:style>
  <w:style w:type="paragraph" w:customStyle="1" w:styleId="af6">
    <w:name w:val="Заглавие"/>
    <w:basedOn w:val="a"/>
    <w:qFormat/>
    <w:rsid w:val="004A39A9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styleId="af7">
    <w:name w:val="footer"/>
    <w:basedOn w:val="a"/>
    <w:link w:val="af8"/>
    <w:uiPriority w:val="99"/>
    <w:unhideWhenUsed/>
    <w:qFormat/>
    <w:rsid w:val="004A39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  <w:rsid w:val="004A39A9"/>
  </w:style>
  <w:style w:type="character" w:customStyle="1" w:styleId="ListLabel1">
    <w:name w:val="ListLabel 1"/>
    <w:qFormat/>
    <w:rsid w:val="004A39A9"/>
    <w:rPr>
      <w:rFonts w:cs="Times New Roman"/>
      <w:sz w:val="24"/>
    </w:rPr>
  </w:style>
  <w:style w:type="paragraph" w:customStyle="1" w:styleId="af9">
    <w:name w:val="Заголовок"/>
    <w:basedOn w:val="a"/>
    <w:next w:val="af2"/>
    <w:qFormat/>
    <w:rsid w:val="004A39A9"/>
    <w:pPr>
      <w:keepNext/>
      <w:suppressAutoHyphens/>
      <w:spacing w:before="240" w:after="120" w:line="240" w:lineRule="auto"/>
    </w:pPr>
    <w:rPr>
      <w:rFonts w:ascii="Liberation Sans" w:eastAsia="Microsoft YaHei" w:hAnsi="Liberation Sans" w:cs="Mangal"/>
      <w:sz w:val="28"/>
      <w:szCs w:val="28"/>
      <w:lang w:eastAsia="ru-RU"/>
    </w:rPr>
  </w:style>
  <w:style w:type="paragraph" w:styleId="afa">
    <w:name w:val="List"/>
    <w:basedOn w:val="af2"/>
    <w:qFormat/>
    <w:rsid w:val="004A39A9"/>
    <w:pPr>
      <w:suppressAutoHyphens/>
    </w:pPr>
    <w:rPr>
      <w:rFonts w:cs="Mangal"/>
    </w:rPr>
  </w:style>
  <w:style w:type="character" w:customStyle="1" w:styleId="13">
    <w:name w:val="Название Знак1"/>
    <w:basedOn w:val="a0"/>
    <w:rsid w:val="004A39A9"/>
    <w:rPr>
      <w:rFonts w:ascii="Times New Roman" w:eastAsia="Times New Roman" w:hAnsi="Times New Roman" w:cs="Mangal"/>
      <w:i/>
      <w:iCs/>
      <w:sz w:val="24"/>
      <w:szCs w:val="24"/>
      <w:lang w:eastAsia="ru-RU"/>
    </w:rPr>
  </w:style>
  <w:style w:type="paragraph" w:styleId="14">
    <w:name w:val="index 1"/>
    <w:basedOn w:val="a"/>
    <w:next w:val="a"/>
    <w:autoRedefine/>
    <w:uiPriority w:val="99"/>
    <w:semiHidden/>
    <w:unhideWhenUsed/>
    <w:qFormat/>
    <w:rsid w:val="004A39A9"/>
    <w:pPr>
      <w:spacing w:after="0" w:line="240" w:lineRule="auto"/>
      <w:ind w:left="240" w:hanging="2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b">
    <w:name w:val="index heading"/>
    <w:basedOn w:val="a"/>
    <w:qFormat/>
    <w:rsid w:val="004A39A9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ru-RU"/>
    </w:rPr>
  </w:style>
  <w:style w:type="character" w:customStyle="1" w:styleId="15">
    <w:name w:val="Подзаголовок Знак1"/>
    <w:basedOn w:val="a0"/>
    <w:uiPriority w:val="11"/>
    <w:rsid w:val="004A39A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numbering" w:customStyle="1" w:styleId="32">
    <w:name w:val="Нет списка3"/>
    <w:next w:val="a2"/>
    <w:uiPriority w:val="99"/>
    <w:semiHidden/>
    <w:unhideWhenUsed/>
    <w:rsid w:val="00953AA3"/>
  </w:style>
  <w:style w:type="numbering" w:customStyle="1" w:styleId="4">
    <w:name w:val="Нет списка4"/>
    <w:next w:val="a2"/>
    <w:uiPriority w:val="99"/>
    <w:semiHidden/>
    <w:unhideWhenUsed/>
    <w:rsid w:val="00BC2CB1"/>
  </w:style>
  <w:style w:type="character" w:customStyle="1" w:styleId="311">
    <w:name w:val="Основной текст 3 Знак1"/>
    <w:basedOn w:val="a0"/>
    <w:uiPriority w:val="99"/>
    <w:semiHidden/>
    <w:rsid w:val="00BC2CB1"/>
    <w:rPr>
      <w:sz w:val="16"/>
      <w:szCs w:val="16"/>
    </w:rPr>
  </w:style>
  <w:style w:type="table" w:customStyle="1" w:styleId="22">
    <w:name w:val="Сетка таблицы2"/>
    <w:basedOn w:val="a1"/>
    <w:next w:val="a3"/>
    <w:uiPriority w:val="59"/>
    <w:rsid w:val="00BC2CB1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c">
    <w:name w:val="Базовый"/>
    <w:rsid w:val="002B023C"/>
    <w:pPr>
      <w:tabs>
        <w:tab w:val="left" w:pos="709"/>
      </w:tabs>
      <w:suppressAutoHyphens/>
      <w:spacing w:after="0" w:line="100" w:lineRule="atLeas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">
    <w:name w:val="Стиль1"/>
    <w:basedOn w:val="a8"/>
    <w:link w:val="16"/>
    <w:qFormat/>
    <w:rsid w:val="002B023C"/>
    <w:pPr>
      <w:widowControl/>
      <w:numPr>
        <w:numId w:val="49"/>
      </w:numPr>
      <w:spacing w:after="240" w:line="360" w:lineRule="auto"/>
      <w:ind w:left="714" w:hanging="357"/>
      <w:jc w:val="both"/>
      <w:outlineLvl w:val="0"/>
    </w:pPr>
    <w:rPr>
      <w:b/>
      <w:sz w:val="22"/>
      <w:szCs w:val="22"/>
      <w:lang w:val="en-US" w:eastAsia="en-US" w:bidi="en-US"/>
    </w:rPr>
  </w:style>
  <w:style w:type="character" w:customStyle="1" w:styleId="16">
    <w:name w:val="Стиль1 Знак"/>
    <w:basedOn w:val="a0"/>
    <w:link w:val="1"/>
    <w:rsid w:val="002B023C"/>
    <w:rPr>
      <w:rFonts w:ascii="Times New Roman" w:eastAsia="Times New Roman" w:hAnsi="Times New Roman" w:cs="Times New Roman"/>
      <w:b/>
      <w:lang w:val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 w:qFormat="1"/>
    <w:lsdException w:name="footer" w:qFormat="1"/>
    <w:lsdException w:name="index heading" w:uiPriority="0" w:qFormat="1"/>
    <w:lsdException w:name="caption" w:uiPriority="35" w:qFormat="1"/>
    <w:lsdException w:name="List" w:uiPriority="0" w:qFormat="1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Body Text Indent" w:uiPriority="0" w:qFormat="1"/>
    <w:lsdException w:name="Subtitle" w:semiHidden="0" w:uiPriority="11" w:unhideWhenUsed="0" w:qFormat="1"/>
    <w:lsdException w:name="Body Text 3" w:qFormat="1"/>
    <w:lsdException w:name="Body Text Indent 2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 w:qFormat="1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5">
    <w:name w:val="heading 5"/>
    <w:basedOn w:val="a"/>
    <w:next w:val="a"/>
    <w:link w:val="50"/>
    <w:semiHidden/>
    <w:unhideWhenUsed/>
    <w:qFormat/>
    <w:rsid w:val="009E4256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E4256"/>
    <w:pPr>
      <w:keepNext/>
      <w:keepLines/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61A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Сетка таблицы1"/>
    <w:basedOn w:val="a1"/>
    <w:next w:val="a3"/>
    <w:uiPriority w:val="59"/>
    <w:rsid w:val="00B46CC2"/>
    <w:pPr>
      <w:widowControl w:val="0"/>
      <w:spacing w:after="0" w:line="3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qFormat/>
    <w:rsid w:val="004F2A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F2AC3"/>
    <w:rPr>
      <w:rFonts w:ascii="Tahoma" w:hAnsi="Tahoma" w:cs="Tahoma"/>
      <w:sz w:val="16"/>
      <w:szCs w:val="16"/>
    </w:rPr>
  </w:style>
  <w:style w:type="paragraph" w:styleId="a6">
    <w:name w:val="Title"/>
    <w:basedOn w:val="a"/>
    <w:link w:val="a7"/>
    <w:qFormat/>
    <w:rsid w:val="007C5E43"/>
    <w:pPr>
      <w:tabs>
        <w:tab w:val="left" w:pos="708"/>
      </w:tabs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val="x-none" w:eastAsia="ru-RU"/>
    </w:rPr>
  </w:style>
  <w:style w:type="character" w:customStyle="1" w:styleId="a7">
    <w:name w:val="Название Знак"/>
    <w:basedOn w:val="a0"/>
    <w:link w:val="a6"/>
    <w:qFormat/>
    <w:rsid w:val="007C5E43"/>
    <w:rPr>
      <w:rFonts w:ascii="Times New Roman" w:eastAsia="Times New Roman" w:hAnsi="Times New Roman" w:cs="Times New Roman"/>
      <w:b/>
      <w:bCs/>
      <w:sz w:val="24"/>
      <w:szCs w:val="24"/>
      <w:lang w:val="x-none" w:eastAsia="ru-RU"/>
    </w:rPr>
  </w:style>
  <w:style w:type="paragraph" w:styleId="a8">
    <w:name w:val="List Paragraph"/>
    <w:basedOn w:val="a"/>
    <w:uiPriority w:val="34"/>
    <w:qFormat/>
    <w:rsid w:val="007C5E43"/>
    <w:pPr>
      <w:widowControl w:val="0"/>
      <w:spacing w:after="0" w:line="3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Subtitle"/>
    <w:basedOn w:val="a"/>
    <w:link w:val="aa"/>
    <w:uiPriority w:val="11"/>
    <w:qFormat/>
    <w:rsid w:val="007C5E43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aa">
    <w:name w:val="Подзаголовок Знак"/>
    <w:basedOn w:val="a0"/>
    <w:link w:val="a9"/>
    <w:uiPriority w:val="11"/>
    <w:qFormat/>
    <w:rsid w:val="007C5E43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customStyle="1" w:styleId="ab">
    <w:name w:val="Условия контракта"/>
    <w:basedOn w:val="a"/>
    <w:rsid w:val="007C5E43"/>
    <w:pPr>
      <w:tabs>
        <w:tab w:val="num" w:pos="360"/>
        <w:tab w:val="num" w:pos="567"/>
      </w:tabs>
      <w:spacing w:before="240" w:after="120" w:line="240" w:lineRule="auto"/>
      <w:ind w:left="567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semiHidden/>
    <w:qFormat/>
    <w:rsid w:val="009E4256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qFormat/>
    <w:rsid w:val="009E4256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9E4256"/>
  </w:style>
  <w:style w:type="character" w:styleId="ac">
    <w:name w:val="Hyperlink"/>
    <w:uiPriority w:val="99"/>
    <w:semiHidden/>
    <w:unhideWhenUsed/>
    <w:rsid w:val="009E4256"/>
    <w:rPr>
      <w:color w:val="0000FF"/>
      <w:u w:val="single"/>
    </w:rPr>
  </w:style>
  <w:style w:type="character" w:styleId="ad">
    <w:name w:val="FollowedHyperlink"/>
    <w:basedOn w:val="a0"/>
    <w:uiPriority w:val="99"/>
    <w:semiHidden/>
    <w:unhideWhenUsed/>
    <w:rsid w:val="009E4256"/>
    <w:rPr>
      <w:color w:val="800080" w:themeColor="followedHyperlink"/>
      <w:u w:val="single"/>
    </w:rPr>
  </w:style>
  <w:style w:type="paragraph" w:styleId="ae">
    <w:name w:val="Normal (Web)"/>
    <w:basedOn w:val="a"/>
    <w:unhideWhenUsed/>
    <w:qFormat/>
    <w:rsid w:val="009E42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header"/>
    <w:basedOn w:val="a"/>
    <w:link w:val="af0"/>
    <w:unhideWhenUsed/>
    <w:qFormat/>
    <w:rsid w:val="009E4256"/>
    <w:pPr>
      <w:widowControl w:val="0"/>
      <w:tabs>
        <w:tab w:val="center" w:pos="4153"/>
        <w:tab w:val="right" w:pos="8306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0">
    <w:name w:val="Верхний колонтитул Знак"/>
    <w:basedOn w:val="a0"/>
    <w:link w:val="af"/>
    <w:rsid w:val="009E425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1">
    <w:name w:val="Основной текст Знак"/>
    <w:aliases w:val="Основной текст Знак Знак Знак,Знак6 Знак"/>
    <w:basedOn w:val="a0"/>
    <w:link w:val="af2"/>
    <w:qFormat/>
    <w:locked/>
    <w:rsid w:val="009E425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Body Text"/>
    <w:aliases w:val="Основной текст Знак Знак,Знак6"/>
    <w:basedOn w:val="a"/>
    <w:link w:val="af1"/>
    <w:unhideWhenUsed/>
    <w:qFormat/>
    <w:rsid w:val="009E4256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2">
    <w:name w:val="Основной текст Знак1"/>
    <w:aliases w:val="Основной текст Знак Знак Знак1,Знак6 Знак1"/>
    <w:basedOn w:val="a0"/>
    <w:rsid w:val="009E4256"/>
  </w:style>
  <w:style w:type="paragraph" w:styleId="af3">
    <w:name w:val="Body Text Indent"/>
    <w:basedOn w:val="a"/>
    <w:link w:val="af4"/>
    <w:unhideWhenUsed/>
    <w:qFormat/>
    <w:rsid w:val="009E4256"/>
    <w:pPr>
      <w:spacing w:after="0" w:line="240" w:lineRule="auto"/>
      <w:ind w:firstLine="1072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4">
    <w:name w:val="Основной текст с отступом Знак"/>
    <w:basedOn w:val="a0"/>
    <w:link w:val="af3"/>
    <w:rsid w:val="009E425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Body Text 3"/>
    <w:basedOn w:val="a"/>
    <w:link w:val="30"/>
    <w:uiPriority w:val="99"/>
    <w:semiHidden/>
    <w:unhideWhenUsed/>
    <w:qFormat/>
    <w:rsid w:val="009E4256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Основной текст 3 Знак"/>
    <w:basedOn w:val="a0"/>
    <w:link w:val="3"/>
    <w:uiPriority w:val="99"/>
    <w:semiHidden/>
    <w:rsid w:val="009E4256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">
    <w:name w:val="Body Text Indent 2"/>
    <w:basedOn w:val="a"/>
    <w:link w:val="20"/>
    <w:uiPriority w:val="99"/>
    <w:semiHidden/>
    <w:unhideWhenUsed/>
    <w:qFormat/>
    <w:rsid w:val="009E4256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9E425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5">
    <w:name w:val="Revision"/>
    <w:uiPriority w:val="99"/>
    <w:semiHidden/>
    <w:qFormat/>
    <w:rsid w:val="009E42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Nonformat">
    <w:name w:val="ConsNonformat"/>
    <w:qFormat/>
    <w:rsid w:val="009E4256"/>
    <w:pPr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31">
    <w:name w:val="Стиль3"/>
    <w:basedOn w:val="2"/>
    <w:qFormat/>
    <w:rsid w:val="009E4256"/>
    <w:pPr>
      <w:widowControl w:val="0"/>
      <w:tabs>
        <w:tab w:val="num" w:pos="926"/>
      </w:tabs>
      <w:adjustRightInd w:val="0"/>
      <w:spacing w:after="0" w:line="240" w:lineRule="auto"/>
      <w:ind w:left="926" w:hanging="360"/>
      <w:jc w:val="both"/>
    </w:pPr>
    <w:rPr>
      <w:szCs w:val="20"/>
    </w:rPr>
  </w:style>
  <w:style w:type="character" w:customStyle="1" w:styleId="ConsPlusNormal">
    <w:name w:val="ConsPlusNormal Знак"/>
    <w:link w:val="ConsPlusNormal0"/>
    <w:qFormat/>
    <w:locked/>
    <w:rsid w:val="009E4256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rmal0">
    <w:name w:val="ConsPlusNormal"/>
    <w:link w:val="ConsPlusNormal"/>
    <w:qFormat/>
    <w:rsid w:val="009E425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NoSpacing1">
    <w:name w:val="No Spacing1"/>
    <w:qFormat/>
    <w:rsid w:val="009E4256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customStyle="1" w:styleId="Standard">
    <w:name w:val="Standard"/>
    <w:qFormat/>
    <w:rsid w:val="009E4256"/>
    <w:pPr>
      <w:suppressAutoHyphens/>
      <w:autoSpaceDN w:val="0"/>
      <w:spacing w:before="60" w:after="0" w:line="240" w:lineRule="auto"/>
      <w:ind w:firstLine="709"/>
    </w:pPr>
    <w:rPr>
      <w:rFonts w:ascii="Times New Roman" w:eastAsia="Lucida Sans Unicode" w:hAnsi="Times New Roman" w:cs="Times New Roman"/>
      <w:kern w:val="3"/>
      <w:sz w:val="28"/>
      <w:szCs w:val="28"/>
      <w:lang w:eastAsia="zh-CN"/>
    </w:rPr>
  </w:style>
  <w:style w:type="paragraph" w:customStyle="1" w:styleId="Web">
    <w:name w:val="Обычный (Web)"/>
    <w:basedOn w:val="a"/>
    <w:qFormat/>
    <w:rsid w:val="009E42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10">
    <w:name w:val="Основной текст с отступом 31"/>
    <w:basedOn w:val="a"/>
    <w:qFormat/>
    <w:rsid w:val="009E4256"/>
    <w:pPr>
      <w:tabs>
        <w:tab w:val="left" w:pos="7088"/>
      </w:tabs>
      <w:suppressAutoHyphens/>
      <w:spacing w:after="0" w:line="280" w:lineRule="exact"/>
      <w:ind w:firstLine="851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Normalunindented">
    <w:name w:val="Normal unindented"/>
    <w:qFormat/>
    <w:rsid w:val="009E4256"/>
    <w:pPr>
      <w:spacing w:before="120" w:after="120"/>
      <w:jc w:val="both"/>
    </w:pPr>
    <w:rPr>
      <w:rFonts w:ascii="Times New Roman" w:eastAsia="Times New Roman" w:hAnsi="Times New Roman" w:cs="Times New Roman"/>
      <w:lang w:eastAsia="ru-RU"/>
    </w:rPr>
  </w:style>
  <w:style w:type="character" w:customStyle="1" w:styleId="FontStyle98">
    <w:name w:val="Font Style98"/>
    <w:rsid w:val="009E4256"/>
    <w:rPr>
      <w:rFonts w:ascii="Times New Roman" w:hAnsi="Times New Roman" w:cs="Times New Roman" w:hint="default"/>
      <w:b/>
      <w:bCs/>
      <w:sz w:val="22"/>
      <w:szCs w:val="22"/>
    </w:rPr>
  </w:style>
  <w:style w:type="numbering" w:customStyle="1" w:styleId="21">
    <w:name w:val="Нет списка2"/>
    <w:next w:val="a2"/>
    <w:uiPriority w:val="99"/>
    <w:semiHidden/>
    <w:unhideWhenUsed/>
    <w:rsid w:val="004A39A9"/>
  </w:style>
  <w:style w:type="character" w:customStyle="1" w:styleId="-">
    <w:name w:val="Интернет-ссылка"/>
    <w:uiPriority w:val="99"/>
    <w:semiHidden/>
    <w:unhideWhenUsed/>
    <w:rsid w:val="004A39A9"/>
    <w:rPr>
      <w:color w:val="0000FF"/>
      <w:u w:val="single"/>
    </w:rPr>
  </w:style>
  <w:style w:type="paragraph" w:customStyle="1" w:styleId="af6">
    <w:name w:val="Заглавие"/>
    <w:basedOn w:val="a"/>
    <w:qFormat/>
    <w:rsid w:val="004A39A9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styleId="af7">
    <w:name w:val="footer"/>
    <w:basedOn w:val="a"/>
    <w:link w:val="af8"/>
    <w:uiPriority w:val="99"/>
    <w:unhideWhenUsed/>
    <w:qFormat/>
    <w:rsid w:val="004A39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  <w:rsid w:val="004A39A9"/>
  </w:style>
  <w:style w:type="character" w:customStyle="1" w:styleId="ListLabel1">
    <w:name w:val="ListLabel 1"/>
    <w:qFormat/>
    <w:rsid w:val="004A39A9"/>
    <w:rPr>
      <w:rFonts w:cs="Times New Roman"/>
      <w:sz w:val="24"/>
    </w:rPr>
  </w:style>
  <w:style w:type="paragraph" w:customStyle="1" w:styleId="af9">
    <w:name w:val="Заголовок"/>
    <w:basedOn w:val="a"/>
    <w:next w:val="af2"/>
    <w:qFormat/>
    <w:rsid w:val="004A39A9"/>
    <w:pPr>
      <w:keepNext/>
      <w:suppressAutoHyphens/>
      <w:spacing w:before="240" w:after="120" w:line="240" w:lineRule="auto"/>
    </w:pPr>
    <w:rPr>
      <w:rFonts w:ascii="Liberation Sans" w:eastAsia="Microsoft YaHei" w:hAnsi="Liberation Sans" w:cs="Mangal"/>
      <w:sz w:val="28"/>
      <w:szCs w:val="28"/>
      <w:lang w:eastAsia="ru-RU"/>
    </w:rPr>
  </w:style>
  <w:style w:type="paragraph" w:styleId="afa">
    <w:name w:val="List"/>
    <w:basedOn w:val="af2"/>
    <w:qFormat/>
    <w:rsid w:val="004A39A9"/>
    <w:pPr>
      <w:suppressAutoHyphens/>
    </w:pPr>
    <w:rPr>
      <w:rFonts w:cs="Mangal"/>
    </w:rPr>
  </w:style>
  <w:style w:type="character" w:customStyle="1" w:styleId="13">
    <w:name w:val="Название Знак1"/>
    <w:basedOn w:val="a0"/>
    <w:rsid w:val="004A39A9"/>
    <w:rPr>
      <w:rFonts w:ascii="Times New Roman" w:eastAsia="Times New Roman" w:hAnsi="Times New Roman" w:cs="Mangal"/>
      <w:i/>
      <w:iCs/>
      <w:sz w:val="24"/>
      <w:szCs w:val="24"/>
      <w:lang w:eastAsia="ru-RU"/>
    </w:rPr>
  </w:style>
  <w:style w:type="paragraph" w:styleId="14">
    <w:name w:val="index 1"/>
    <w:basedOn w:val="a"/>
    <w:next w:val="a"/>
    <w:autoRedefine/>
    <w:uiPriority w:val="99"/>
    <w:semiHidden/>
    <w:unhideWhenUsed/>
    <w:qFormat/>
    <w:rsid w:val="004A39A9"/>
    <w:pPr>
      <w:spacing w:after="0" w:line="240" w:lineRule="auto"/>
      <w:ind w:left="240" w:hanging="2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b">
    <w:name w:val="index heading"/>
    <w:basedOn w:val="a"/>
    <w:qFormat/>
    <w:rsid w:val="004A39A9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ru-RU"/>
    </w:rPr>
  </w:style>
  <w:style w:type="character" w:customStyle="1" w:styleId="15">
    <w:name w:val="Подзаголовок Знак1"/>
    <w:basedOn w:val="a0"/>
    <w:uiPriority w:val="11"/>
    <w:rsid w:val="004A39A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numbering" w:customStyle="1" w:styleId="32">
    <w:name w:val="Нет списка3"/>
    <w:next w:val="a2"/>
    <w:uiPriority w:val="99"/>
    <w:semiHidden/>
    <w:unhideWhenUsed/>
    <w:rsid w:val="00953AA3"/>
  </w:style>
  <w:style w:type="numbering" w:customStyle="1" w:styleId="4">
    <w:name w:val="Нет списка4"/>
    <w:next w:val="a2"/>
    <w:uiPriority w:val="99"/>
    <w:semiHidden/>
    <w:unhideWhenUsed/>
    <w:rsid w:val="00BC2CB1"/>
  </w:style>
  <w:style w:type="character" w:customStyle="1" w:styleId="311">
    <w:name w:val="Основной текст 3 Знак1"/>
    <w:basedOn w:val="a0"/>
    <w:uiPriority w:val="99"/>
    <w:semiHidden/>
    <w:rsid w:val="00BC2CB1"/>
    <w:rPr>
      <w:sz w:val="16"/>
      <w:szCs w:val="16"/>
    </w:rPr>
  </w:style>
  <w:style w:type="table" w:customStyle="1" w:styleId="22">
    <w:name w:val="Сетка таблицы2"/>
    <w:basedOn w:val="a1"/>
    <w:next w:val="a3"/>
    <w:uiPriority w:val="59"/>
    <w:rsid w:val="00BC2CB1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c">
    <w:name w:val="Базовый"/>
    <w:rsid w:val="002B023C"/>
    <w:pPr>
      <w:tabs>
        <w:tab w:val="left" w:pos="709"/>
      </w:tabs>
      <w:suppressAutoHyphens/>
      <w:spacing w:after="0" w:line="100" w:lineRule="atLeas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">
    <w:name w:val="Стиль1"/>
    <w:basedOn w:val="a8"/>
    <w:link w:val="16"/>
    <w:qFormat/>
    <w:rsid w:val="002B023C"/>
    <w:pPr>
      <w:widowControl/>
      <w:numPr>
        <w:numId w:val="49"/>
      </w:numPr>
      <w:spacing w:after="240" w:line="360" w:lineRule="auto"/>
      <w:ind w:left="714" w:hanging="357"/>
      <w:jc w:val="both"/>
      <w:outlineLvl w:val="0"/>
    </w:pPr>
    <w:rPr>
      <w:b/>
      <w:sz w:val="22"/>
      <w:szCs w:val="22"/>
      <w:lang w:val="en-US" w:eastAsia="en-US" w:bidi="en-US"/>
    </w:rPr>
  </w:style>
  <w:style w:type="character" w:customStyle="1" w:styleId="16">
    <w:name w:val="Стиль1 Знак"/>
    <w:basedOn w:val="a0"/>
    <w:link w:val="1"/>
    <w:rsid w:val="002B023C"/>
    <w:rPr>
      <w:rFonts w:ascii="Times New Roman" w:eastAsia="Times New Roman" w:hAnsi="Times New Roman" w:cs="Times New Roman"/>
      <w:b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82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0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9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0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nergomontag-30@mail.ru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mailto:mail@ampastra.ru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/>
</file>

<file path=customXml/itemProps1.xml><?xml version="1.0" encoding="utf-8"?>
<ds:datastoreItem xmlns:ds="http://schemas.openxmlformats.org/officeDocument/2006/customXml" ds:itemID="{65514FBD-5A3D-4C52-982E-59EF96DAA5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482</TotalTime>
  <Pages>1</Pages>
  <Words>3300</Words>
  <Characters>18813</Characters>
  <Application>Microsoft Office Word</Application>
  <DocSecurity>0</DocSecurity>
  <Lines>156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Радмила Руслановна Джумалиева</dc:creator>
  <cp:lastModifiedBy>Наталья Александровна Шамаева</cp:lastModifiedBy>
  <cp:revision>55</cp:revision>
  <cp:lastPrinted>2017-11-28T10:45:00Z</cp:lastPrinted>
  <dcterms:created xsi:type="dcterms:W3CDTF">2015-02-04T06:27:00Z</dcterms:created>
  <dcterms:modified xsi:type="dcterms:W3CDTF">2017-11-28T11:47:00Z</dcterms:modified>
</cp:coreProperties>
</file>